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663" w:rsidRDefault="0063770C" w:rsidP="0063770C">
      <w:bookmarkStart w:id="0" w:name="_GoBack"/>
      <w:bookmarkEnd w:id="0"/>
      <w:r>
        <w:t xml:space="preserve">                                                                                                                      </w:t>
      </w:r>
    </w:p>
    <w:p w:rsidR="0063770C" w:rsidRDefault="0063770C" w:rsidP="0063770C"/>
    <w:p w:rsidR="0063770C" w:rsidRDefault="0063770C" w:rsidP="0063770C"/>
    <w:p w:rsidR="003B1F0A" w:rsidRDefault="003B1F0A" w:rsidP="0063770C"/>
    <w:p w:rsidR="003B1F0A" w:rsidRDefault="00006112" w:rsidP="0063770C">
      <w:r>
        <w:rPr>
          <w:noProof/>
          <w:lang w:val="en-GB" w:eastAsia="en-GB"/>
        </w:rPr>
        <mc:AlternateContent>
          <mc:Choice Requires="wps">
            <w:drawing>
              <wp:anchor distT="45720" distB="45720" distL="114300" distR="114300" simplePos="0" relativeHeight="251661312" behindDoc="0" locked="0" layoutInCell="1" allowOverlap="1">
                <wp:simplePos x="0" y="0"/>
                <wp:positionH relativeFrom="margin">
                  <wp:align>left</wp:align>
                </wp:positionH>
                <wp:positionV relativeFrom="paragraph">
                  <wp:posOffset>196850</wp:posOffset>
                </wp:positionV>
                <wp:extent cx="5842000" cy="392430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3924300"/>
                        </a:xfrm>
                        <a:prstGeom prst="rect">
                          <a:avLst/>
                        </a:prstGeom>
                        <a:solidFill>
                          <a:srgbClr val="FFFFFF"/>
                        </a:solidFill>
                        <a:ln w="9525">
                          <a:solidFill>
                            <a:schemeClr val="bg1"/>
                          </a:solidFill>
                          <a:miter lim="800000"/>
                          <a:headEnd/>
                          <a:tailEnd/>
                        </a:ln>
                      </wps:spPr>
                      <wps:txbx>
                        <w:txbxContent>
                          <w:p w:rsidR="003B1F0A" w:rsidRPr="003B1F0A" w:rsidRDefault="003B1F0A">
                            <w:pPr>
                              <w:rPr>
                                <w:rFonts w:ascii="Arial" w:hAnsi="Arial" w:cs="Arial"/>
                                <w:b/>
                                <w:color w:val="333399"/>
                                <w:sz w:val="144"/>
                                <w:szCs w:val="144"/>
                              </w:rPr>
                            </w:pPr>
                            <w:r w:rsidRPr="003B1F0A">
                              <w:rPr>
                                <w:rFonts w:ascii="Arial" w:hAnsi="Arial" w:cs="Arial"/>
                                <w:b/>
                                <w:color w:val="333399"/>
                                <w:sz w:val="144"/>
                                <w:szCs w:val="144"/>
                              </w:rPr>
                              <w:t>COVID-19 advice for parents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margin-left:0;margin-top:15.5pt;width:460pt;height:309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" strokecolor="white [3212]">
                <v:textbox>
                  <w:txbxContent>
                    <w:p w:rsidR="003B1F0A" w:rsidRPr="003B1F0A" w:rsidRDefault="003B1F0A">
                      <w:pPr>
                        <w:rPr>
                          <w:rFonts w:ascii="Arial" w:hAnsi="Arial" w:cs="Arial"/>
                          <w:b/>
                          <w:color w:val="333399"/>
                          <w:sz w:val="144"/>
                          <w:szCs w:val="144"/>
                        </w:rPr>
                      </w:pPr>
                      <w:r w:rsidRPr="003B1F0A">
                        <w:rPr>
                          <w:rFonts w:ascii="Arial" w:hAnsi="Arial" w:cs="Arial"/>
                          <w:b/>
                          <w:color w:val="333399"/>
                          <w:sz w:val="144"/>
                          <w:szCs w:val="144"/>
                        </w:rPr>
                        <w:t>COVID-19 advice for parents</w:t>
                      </w:r>
                    </w:p>
                  </w:txbxContent>
                </v:textbox>
                <w10:wrap type="square" anchorx="margin"/>
              </v:shape>
            </w:pict>
          </mc:Fallback>
        </mc:AlternateContent>
      </w:r>
    </w:p>
    <w:p w:rsidR="003B1F0A" w:rsidRDefault="003B1F0A" w:rsidP="0063770C"/>
    <w:p w:rsidR="003B1F0A" w:rsidRDefault="003B1F0A" w:rsidP="0063770C"/>
    <w:p w:rsidR="003B1F0A" w:rsidRDefault="003B1F0A" w:rsidP="0063770C"/>
    <w:p w:rsidR="003B1F0A" w:rsidRDefault="003B1F0A" w:rsidP="0063770C"/>
    <w:p w:rsidR="003B1F0A" w:rsidRDefault="003B1F0A" w:rsidP="0063770C"/>
    <w:p w:rsidR="003B1F0A" w:rsidRDefault="003B1F0A" w:rsidP="0063770C"/>
    <w:p w:rsidR="003B1F0A" w:rsidRDefault="003B1F0A" w:rsidP="0063770C"/>
    <w:p w:rsidR="003B1F0A" w:rsidRDefault="003B1F0A" w:rsidP="0063770C"/>
    <w:p w:rsidR="003B1F0A" w:rsidRDefault="003B1F0A" w:rsidP="0063770C"/>
    <w:p w:rsidR="003B1F0A" w:rsidRDefault="003B1F0A" w:rsidP="0063770C"/>
    <w:p w:rsidR="003B1F0A" w:rsidRDefault="003B1F0A" w:rsidP="0063770C"/>
    <w:p w:rsidR="003B1F0A" w:rsidRDefault="003B1F0A" w:rsidP="0063770C"/>
    <w:p w:rsidR="003B1F0A" w:rsidRDefault="003B1F0A" w:rsidP="0063770C"/>
    <w:p w:rsidR="003B1F0A" w:rsidRDefault="003B1F0A" w:rsidP="0063770C"/>
    <w:p w:rsidR="003B1F0A" w:rsidRDefault="003B1F0A" w:rsidP="0063770C"/>
    <w:p w:rsidR="003B1F0A" w:rsidRDefault="003B1F0A" w:rsidP="0063770C"/>
    <w:p w:rsidR="003B1F0A" w:rsidRDefault="003B1F0A" w:rsidP="0063770C"/>
    <w:p w:rsidR="003B1F0A" w:rsidRDefault="003B1F0A" w:rsidP="0063770C"/>
    <w:p w:rsidR="003B1F0A" w:rsidRDefault="003B1F0A" w:rsidP="0063770C"/>
    <w:p w:rsidR="003B1F0A" w:rsidRDefault="003B1F0A" w:rsidP="0063770C"/>
    <w:p w:rsidR="003B1F0A" w:rsidRDefault="003B1F0A" w:rsidP="0063770C">
      <w:r w:rsidRPr="00EC17CA">
        <w:rPr>
          <w:noProof/>
          <w:lang w:val="en-GB" w:eastAsia="en-GB"/>
        </w:rPr>
        <w:lastRenderedPageBreak/>
        <w:drawing>
          <wp:anchor distT="0" distB="0" distL="114300" distR="114300" simplePos="0" relativeHeight="251663360" behindDoc="0" locked="0" layoutInCell="1" allowOverlap="1" wp14:anchorId="06171D28" wp14:editId="3FC64533">
            <wp:simplePos x="0" y="0"/>
            <wp:positionH relativeFrom="column">
              <wp:posOffset>5194300</wp:posOffset>
            </wp:positionH>
            <wp:positionV relativeFrom="paragraph">
              <wp:posOffset>-457835</wp:posOffset>
            </wp:positionV>
            <wp:extent cx="1882775" cy="698500"/>
            <wp:effectExtent l="0" t="0" r="3175" b="6350"/>
            <wp:wrapThrough wrapText="bothSides">
              <wp:wrapPolygon edited="0">
                <wp:start x="0" y="0"/>
                <wp:lineTo x="0" y="21207"/>
                <wp:lineTo x="21418" y="21207"/>
                <wp:lineTo x="21418" y="0"/>
                <wp:lineTo x="0" y="0"/>
              </wp:wrapPolygon>
            </wp:wrapThrough>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7910"/>
                    <a:stretch/>
                  </pic:blipFill>
                  <pic:spPr bwMode="auto">
                    <a:xfrm>
                      <a:off x="0" y="0"/>
                      <a:ext cx="1882775" cy="69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6112" w:rsidRPr="00F417A3" w:rsidRDefault="00006112" w:rsidP="0063770C">
      <w:pPr>
        <w:rPr>
          <w:sz w:val="22"/>
          <w:szCs w:val="22"/>
        </w:rPr>
      </w:pPr>
    </w:p>
    <w:p w:rsidR="003B2899" w:rsidRPr="00B15461" w:rsidRDefault="00F417A3" w:rsidP="00F417A3">
      <w:pPr>
        <w:jc w:val="both"/>
        <w:rPr>
          <w:rFonts w:ascii="Arial" w:hAnsi="Arial" w:cs="Arial"/>
          <w:color w:val="333399"/>
          <w:sz w:val="28"/>
          <w:szCs w:val="28"/>
        </w:rPr>
      </w:pPr>
      <w:r w:rsidRPr="00B15461">
        <w:rPr>
          <w:rFonts w:ascii="Arial" w:hAnsi="Arial" w:cs="Arial"/>
          <w:color w:val="333399"/>
          <w:sz w:val="28"/>
          <w:szCs w:val="28"/>
        </w:rPr>
        <w:t xml:space="preserve">It is important to </w:t>
      </w:r>
      <w:proofErr w:type="spellStart"/>
      <w:r w:rsidRPr="00B15461">
        <w:rPr>
          <w:rFonts w:ascii="Arial" w:hAnsi="Arial" w:cs="Arial"/>
          <w:color w:val="333399"/>
          <w:sz w:val="28"/>
          <w:szCs w:val="28"/>
        </w:rPr>
        <w:t>familiarise</w:t>
      </w:r>
      <w:proofErr w:type="spellEnd"/>
      <w:r w:rsidRPr="00B15461">
        <w:rPr>
          <w:rFonts w:ascii="Arial" w:hAnsi="Arial" w:cs="Arial"/>
          <w:color w:val="333399"/>
          <w:sz w:val="28"/>
          <w:szCs w:val="28"/>
        </w:rPr>
        <w:t xml:space="preserve"> yourself with the current national advice regarding COVID-19 social distancing measures and what do if you or a member of your household present with a high temperature or a new persistent cough. Find out more [here]</w:t>
      </w:r>
    </w:p>
    <w:p w:rsidR="00F417A3" w:rsidRPr="00B15461" w:rsidRDefault="00F417A3" w:rsidP="00F417A3">
      <w:pPr>
        <w:jc w:val="both"/>
        <w:rPr>
          <w:rFonts w:ascii="Arial" w:hAnsi="Arial" w:cs="Arial"/>
          <w:color w:val="333399"/>
          <w:sz w:val="28"/>
          <w:szCs w:val="28"/>
        </w:rPr>
      </w:pPr>
    </w:p>
    <w:p w:rsidR="002C6552" w:rsidRPr="00B15461" w:rsidRDefault="003B2899" w:rsidP="002C6552">
      <w:pPr>
        <w:spacing w:after="240" w:line="240" w:lineRule="auto"/>
        <w:jc w:val="both"/>
        <w:rPr>
          <w:rFonts w:ascii="Arial" w:eastAsia="Times New Roman" w:hAnsi="Arial" w:cs="Arial"/>
          <w:color w:val="333399"/>
          <w:sz w:val="28"/>
          <w:szCs w:val="28"/>
          <w:lang w:val="en" w:eastAsia="en-GB"/>
        </w:rPr>
      </w:pPr>
      <w:r w:rsidRPr="00B15461">
        <w:rPr>
          <w:rFonts w:ascii="Arial" w:eastAsia="Times New Roman" w:hAnsi="Arial" w:cs="Arial"/>
          <w:color w:val="333399"/>
          <w:sz w:val="28"/>
          <w:szCs w:val="28"/>
          <w:lang w:val="en" w:eastAsia="en-GB"/>
        </w:rPr>
        <w:t xml:space="preserve">Given that </w:t>
      </w:r>
      <w:r w:rsidR="002C6552" w:rsidRPr="00B15461">
        <w:rPr>
          <w:rFonts w:ascii="Arial" w:eastAsia="Times New Roman" w:hAnsi="Arial" w:cs="Arial"/>
          <w:color w:val="333399"/>
          <w:sz w:val="28"/>
          <w:szCs w:val="28"/>
          <w:lang w:val="en" w:eastAsia="en-GB"/>
        </w:rPr>
        <w:t>the current COVID-19 outbreak is a highly uncertain and</w:t>
      </w:r>
      <w:r w:rsidR="008A4E66">
        <w:rPr>
          <w:rFonts w:ascii="Arial" w:eastAsia="Times New Roman" w:hAnsi="Arial" w:cs="Arial"/>
          <w:color w:val="333399"/>
          <w:sz w:val="28"/>
          <w:szCs w:val="28"/>
          <w:lang w:val="en" w:eastAsia="en-GB"/>
        </w:rPr>
        <w:t xml:space="preserve"> a</w:t>
      </w:r>
      <w:r w:rsidR="002C6552" w:rsidRPr="00B15461">
        <w:rPr>
          <w:rFonts w:ascii="Arial" w:eastAsia="Times New Roman" w:hAnsi="Arial" w:cs="Arial"/>
          <w:color w:val="333399"/>
          <w:sz w:val="28"/>
          <w:szCs w:val="28"/>
          <w:lang w:val="en" w:eastAsia="en-GB"/>
        </w:rPr>
        <w:t xml:space="preserve"> constantly developing situation, it is understandable for you and your family to feel worried an anxious at this time. In addition to this, with the amount of information we are faced with </w:t>
      </w:r>
      <w:r w:rsidR="00545C38" w:rsidRPr="00B15461">
        <w:rPr>
          <w:rFonts w:ascii="Arial" w:eastAsia="Times New Roman" w:hAnsi="Arial" w:cs="Arial"/>
          <w:color w:val="333399"/>
          <w:sz w:val="28"/>
          <w:szCs w:val="28"/>
          <w:lang w:val="en" w:eastAsia="en-GB"/>
        </w:rPr>
        <w:t xml:space="preserve">on a </w:t>
      </w:r>
      <w:r w:rsidR="002C6552" w:rsidRPr="00B15461">
        <w:rPr>
          <w:rFonts w:ascii="Arial" w:eastAsia="Times New Roman" w:hAnsi="Arial" w:cs="Arial"/>
          <w:color w:val="333399"/>
          <w:sz w:val="28"/>
          <w:szCs w:val="28"/>
          <w:lang w:val="en" w:eastAsia="en-GB"/>
        </w:rPr>
        <w:t>da</w:t>
      </w:r>
      <w:r w:rsidR="00545C38" w:rsidRPr="00B15461">
        <w:rPr>
          <w:rFonts w:ascii="Arial" w:eastAsia="Times New Roman" w:hAnsi="Arial" w:cs="Arial"/>
          <w:color w:val="333399"/>
          <w:sz w:val="28"/>
          <w:szCs w:val="28"/>
          <w:lang w:val="en" w:eastAsia="en-GB"/>
        </w:rPr>
        <w:t>ily basis from the news, it is easy for us all to</w:t>
      </w:r>
      <w:r w:rsidR="002C6552" w:rsidRPr="00B15461">
        <w:rPr>
          <w:rFonts w:ascii="Arial" w:eastAsia="Times New Roman" w:hAnsi="Arial" w:cs="Arial"/>
          <w:color w:val="333399"/>
          <w:sz w:val="28"/>
          <w:szCs w:val="28"/>
          <w:lang w:val="en" w:eastAsia="en-GB"/>
        </w:rPr>
        <w:t xml:space="preserve"> feel a little overwhelmed. Our daily lives</w:t>
      </w:r>
      <w:r w:rsidR="008A4E66">
        <w:rPr>
          <w:rFonts w:ascii="Arial" w:eastAsia="Times New Roman" w:hAnsi="Arial" w:cs="Arial"/>
          <w:color w:val="333399"/>
          <w:sz w:val="28"/>
          <w:szCs w:val="28"/>
          <w:lang w:val="en" w:eastAsia="en-GB"/>
        </w:rPr>
        <w:t xml:space="preserve"> have changed</w:t>
      </w:r>
      <w:r w:rsidR="002C6552" w:rsidRPr="00B15461">
        <w:rPr>
          <w:rFonts w:ascii="Arial" w:eastAsia="Times New Roman" w:hAnsi="Arial" w:cs="Arial"/>
          <w:color w:val="333399"/>
          <w:sz w:val="28"/>
          <w:szCs w:val="28"/>
          <w:lang w:val="en" w:eastAsia="en-GB"/>
        </w:rPr>
        <w:t xml:space="preserve"> drast</w:t>
      </w:r>
      <w:r w:rsidR="00545C38" w:rsidRPr="00B15461">
        <w:rPr>
          <w:rFonts w:ascii="Arial" w:eastAsia="Times New Roman" w:hAnsi="Arial" w:cs="Arial"/>
          <w:color w:val="333399"/>
          <w:sz w:val="28"/>
          <w:szCs w:val="28"/>
          <w:lang w:val="en" w:eastAsia="en-GB"/>
        </w:rPr>
        <w:t xml:space="preserve">ically and we are all doing our best </w:t>
      </w:r>
      <w:r w:rsidR="002C6552" w:rsidRPr="00B15461">
        <w:rPr>
          <w:rFonts w:ascii="Arial" w:eastAsia="Times New Roman" w:hAnsi="Arial" w:cs="Arial"/>
          <w:color w:val="333399"/>
          <w:sz w:val="28"/>
          <w:szCs w:val="28"/>
          <w:lang w:val="en" w:eastAsia="en-GB"/>
        </w:rPr>
        <w:t xml:space="preserve">to adapt to this difficult situation. </w:t>
      </w:r>
    </w:p>
    <w:p w:rsidR="00B15461" w:rsidRPr="00B15461" w:rsidRDefault="00B15461" w:rsidP="002C6552">
      <w:pPr>
        <w:spacing w:after="240" w:line="240" w:lineRule="auto"/>
        <w:jc w:val="both"/>
        <w:rPr>
          <w:rFonts w:ascii="Arial" w:eastAsia="Times New Roman" w:hAnsi="Arial" w:cs="Arial"/>
          <w:color w:val="333399"/>
          <w:sz w:val="28"/>
          <w:szCs w:val="28"/>
          <w:lang w:val="en" w:eastAsia="en-GB"/>
        </w:rPr>
      </w:pPr>
    </w:p>
    <w:p w:rsidR="002C6552" w:rsidRPr="00B15461" w:rsidRDefault="002C6552" w:rsidP="002C6552">
      <w:pPr>
        <w:spacing w:after="240" w:line="240" w:lineRule="auto"/>
        <w:jc w:val="both"/>
        <w:rPr>
          <w:rFonts w:ascii="Arial" w:hAnsi="Arial" w:cs="Arial"/>
          <w:color w:val="333399"/>
          <w:sz w:val="28"/>
          <w:szCs w:val="28"/>
          <w:lang w:val="en"/>
        </w:rPr>
      </w:pPr>
      <w:r w:rsidRPr="00B15461">
        <w:rPr>
          <w:rFonts w:ascii="Arial" w:hAnsi="Arial" w:cs="Arial"/>
          <w:color w:val="333399"/>
          <w:sz w:val="28"/>
          <w:szCs w:val="28"/>
          <w:lang w:val="en"/>
        </w:rPr>
        <w:t xml:space="preserve">In </w:t>
      </w:r>
      <w:r w:rsidR="00545C38" w:rsidRPr="00B15461">
        <w:rPr>
          <w:rFonts w:ascii="Arial" w:hAnsi="Arial" w:cs="Arial"/>
          <w:color w:val="333399"/>
          <w:sz w:val="28"/>
          <w:szCs w:val="28"/>
          <w:lang w:val="en"/>
        </w:rPr>
        <w:t xml:space="preserve">an </w:t>
      </w:r>
      <w:r w:rsidRPr="00B15461">
        <w:rPr>
          <w:rFonts w:ascii="Arial" w:hAnsi="Arial" w:cs="Arial"/>
          <w:color w:val="333399"/>
          <w:sz w:val="28"/>
          <w:szCs w:val="28"/>
          <w:lang w:val="en"/>
        </w:rPr>
        <w:t xml:space="preserve">attempt to reduce the need for </w:t>
      </w:r>
      <w:r w:rsidR="00545C38" w:rsidRPr="00B15461">
        <w:rPr>
          <w:rFonts w:ascii="Arial" w:hAnsi="Arial" w:cs="Arial"/>
          <w:color w:val="333399"/>
          <w:sz w:val="28"/>
          <w:szCs w:val="28"/>
          <w:lang w:val="en"/>
        </w:rPr>
        <w:t xml:space="preserve">trawling through the endless amount of information, the Wakefield Educational Psychology Service have collated </w:t>
      </w:r>
      <w:r w:rsidR="00545C38" w:rsidRPr="00B15461">
        <w:rPr>
          <w:rFonts w:ascii="Arial" w:hAnsi="Arial" w:cs="Arial"/>
          <w:color w:val="333399"/>
          <w:sz w:val="28"/>
          <w:szCs w:val="28"/>
        </w:rPr>
        <w:t>good quality advice from a range of reputable and reliable sources, which you may find useful. In</w:t>
      </w:r>
      <w:r w:rsidR="00545C38" w:rsidRPr="00B15461">
        <w:rPr>
          <w:rFonts w:ascii="Arial" w:hAnsi="Arial" w:cs="Arial"/>
          <w:color w:val="333399"/>
          <w:sz w:val="28"/>
          <w:szCs w:val="28"/>
          <w:lang w:val="en"/>
        </w:rPr>
        <w:t xml:space="preserve"> </w:t>
      </w:r>
      <w:r w:rsidRPr="00B15461">
        <w:rPr>
          <w:rFonts w:ascii="Arial" w:hAnsi="Arial" w:cs="Arial"/>
          <w:color w:val="333399"/>
          <w:sz w:val="28"/>
          <w:szCs w:val="28"/>
          <w:lang w:val="en"/>
        </w:rPr>
        <w:t>the following pages, you will find</w:t>
      </w:r>
      <w:r w:rsidR="00545C38" w:rsidRPr="00B15461">
        <w:rPr>
          <w:rFonts w:ascii="Arial" w:hAnsi="Arial" w:cs="Arial"/>
          <w:color w:val="333399"/>
          <w:sz w:val="28"/>
          <w:szCs w:val="28"/>
          <w:lang w:val="en"/>
        </w:rPr>
        <w:t xml:space="preserve"> </w:t>
      </w:r>
      <w:r w:rsidRPr="00B15461">
        <w:rPr>
          <w:rFonts w:ascii="Arial" w:hAnsi="Arial" w:cs="Arial"/>
          <w:color w:val="333399"/>
          <w:sz w:val="28"/>
          <w:szCs w:val="28"/>
          <w:lang w:val="en"/>
        </w:rPr>
        <w:t xml:space="preserve">practical information and </w:t>
      </w:r>
      <w:r w:rsidRPr="00B15461">
        <w:rPr>
          <w:rFonts w:ascii="Arial" w:hAnsi="Arial" w:cs="Arial"/>
          <w:b/>
          <w:bCs/>
          <w:color w:val="333399"/>
          <w:sz w:val="28"/>
          <w:szCs w:val="28"/>
          <w:lang w:val="en"/>
        </w:rPr>
        <w:t>advice</w:t>
      </w:r>
      <w:r w:rsidRPr="00B15461">
        <w:rPr>
          <w:rFonts w:ascii="Arial" w:hAnsi="Arial" w:cs="Arial"/>
          <w:color w:val="333399"/>
          <w:sz w:val="28"/>
          <w:szCs w:val="28"/>
          <w:lang w:val="en"/>
        </w:rPr>
        <w:t xml:space="preserve"> for individuals and families during this period of isolation</w:t>
      </w:r>
      <w:r w:rsidR="001B7E83" w:rsidRPr="00B15461">
        <w:rPr>
          <w:rFonts w:ascii="Arial" w:hAnsi="Arial" w:cs="Arial"/>
          <w:color w:val="333399"/>
          <w:sz w:val="28"/>
          <w:szCs w:val="28"/>
          <w:lang w:val="en"/>
        </w:rPr>
        <w:t xml:space="preserve">, under three headings; </w:t>
      </w:r>
    </w:p>
    <w:p w:rsidR="001B7E83" w:rsidRPr="00B15461" w:rsidRDefault="001B7E83" w:rsidP="001B7E83">
      <w:pPr>
        <w:pStyle w:val="ListParagraph"/>
        <w:numPr>
          <w:ilvl w:val="0"/>
          <w:numId w:val="11"/>
        </w:numPr>
        <w:spacing w:after="240" w:line="240" w:lineRule="auto"/>
        <w:jc w:val="both"/>
        <w:rPr>
          <w:rFonts w:ascii="Arial" w:hAnsi="Arial" w:cs="Arial"/>
          <w:color w:val="333399"/>
          <w:sz w:val="28"/>
          <w:szCs w:val="28"/>
          <w:lang w:val="en"/>
        </w:rPr>
      </w:pPr>
      <w:r w:rsidRPr="00B15461">
        <w:rPr>
          <w:rFonts w:ascii="Arial" w:hAnsi="Arial" w:cs="Arial"/>
          <w:color w:val="333399"/>
          <w:sz w:val="28"/>
          <w:szCs w:val="28"/>
          <w:lang w:val="en"/>
        </w:rPr>
        <w:t>Maintaining positive physical and mental wellbeing</w:t>
      </w:r>
    </w:p>
    <w:p w:rsidR="001B7E83" w:rsidRDefault="001B7E83" w:rsidP="001B7E83">
      <w:pPr>
        <w:pStyle w:val="ListParagraph"/>
        <w:numPr>
          <w:ilvl w:val="0"/>
          <w:numId w:val="11"/>
        </w:numPr>
        <w:spacing w:after="240" w:line="240" w:lineRule="auto"/>
        <w:jc w:val="both"/>
        <w:rPr>
          <w:rFonts w:ascii="Arial" w:hAnsi="Arial" w:cs="Arial"/>
          <w:color w:val="333399"/>
          <w:sz w:val="28"/>
          <w:szCs w:val="28"/>
          <w:lang w:val="en"/>
        </w:rPr>
      </w:pPr>
      <w:r w:rsidRPr="00B15461">
        <w:rPr>
          <w:rFonts w:ascii="Arial" w:hAnsi="Arial" w:cs="Arial"/>
          <w:color w:val="333399"/>
          <w:sz w:val="28"/>
          <w:szCs w:val="28"/>
          <w:lang w:val="en"/>
        </w:rPr>
        <w:t xml:space="preserve">Advice for home education </w:t>
      </w:r>
    </w:p>
    <w:p w:rsidR="00871A17" w:rsidRPr="00871A17" w:rsidRDefault="00871A17" w:rsidP="00871A17">
      <w:pPr>
        <w:pStyle w:val="ListParagraph"/>
        <w:numPr>
          <w:ilvl w:val="0"/>
          <w:numId w:val="11"/>
        </w:numPr>
        <w:spacing w:after="240" w:line="240" w:lineRule="auto"/>
        <w:jc w:val="both"/>
        <w:rPr>
          <w:rFonts w:ascii="Arial" w:hAnsi="Arial" w:cs="Arial"/>
          <w:color w:val="333399"/>
          <w:sz w:val="28"/>
          <w:szCs w:val="28"/>
          <w:lang w:val="en"/>
        </w:rPr>
      </w:pPr>
      <w:r w:rsidRPr="00B15461">
        <w:rPr>
          <w:rFonts w:ascii="Arial" w:hAnsi="Arial" w:cs="Arial"/>
          <w:color w:val="333399"/>
          <w:sz w:val="28"/>
          <w:szCs w:val="28"/>
          <w:lang w:val="en"/>
        </w:rPr>
        <w:t xml:space="preserve">Managing anxieties </w:t>
      </w:r>
    </w:p>
    <w:p w:rsidR="00545C38" w:rsidRDefault="00545C38" w:rsidP="002C6552">
      <w:pPr>
        <w:spacing w:after="240" w:line="240" w:lineRule="auto"/>
        <w:jc w:val="both"/>
        <w:rPr>
          <w:rFonts w:ascii="Helvetica" w:eastAsia="Times New Roman" w:hAnsi="Helvetica" w:cs="Arial"/>
          <w:color w:val="555555"/>
          <w:szCs w:val="24"/>
          <w:lang w:val="en" w:eastAsia="en-GB"/>
        </w:rPr>
      </w:pPr>
    </w:p>
    <w:p w:rsidR="002C6552" w:rsidRDefault="002C6552" w:rsidP="003B2899">
      <w:pPr>
        <w:spacing w:after="240" w:line="240" w:lineRule="auto"/>
        <w:rPr>
          <w:rFonts w:ascii="Helvetica" w:eastAsia="Times New Roman" w:hAnsi="Helvetica" w:cs="Arial"/>
          <w:color w:val="555555"/>
          <w:szCs w:val="24"/>
          <w:lang w:val="en" w:eastAsia="en-GB"/>
        </w:rPr>
      </w:pPr>
    </w:p>
    <w:p w:rsidR="00006112" w:rsidRDefault="00006112" w:rsidP="0063770C"/>
    <w:p w:rsidR="00006112" w:rsidRDefault="00006112" w:rsidP="0063770C"/>
    <w:p w:rsidR="001B7E83" w:rsidRDefault="001B7E83" w:rsidP="0063770C"/>
    <w:p w:rsidR="001B7E83" w:rsidRDefault="00B15461" w:rsidP="0063770C">
      <w:r w:rsidRPr="00EC17CA">
        <w:rPr>
          <w:noProof/>
          <w:lang w:val="en-GB" w:eastAsia="en-GB"/>
        </w:rPr>
        <w:drawing>
          <wp:anchor distT="0" distB="0" distL="114300" distR="114300" simplePos="0" relativeHeight="251665408" behindDoc="0" locked="0" layoutInCell="1" allowOverlap="1" wp14:anchorId="15798008" wp14:editId="713168ED">
            <wp:simplePos x="0" y="0"/>
            <wp:positionH relativeFrom="column">
              <wp:posOffset>4923319</wp:posOffset>
            </wp:positionH>
            <wp:positionV relativeFrom="paragraph">
              <wp:posOffset>-73603</wp:posOffset>
            </wp:positionV>
            <wp:extent cx="1882775" cy="698500"/>
            <wp:effectExtent l="0" t="0" r="3175" b="6350"/>
            <wp:wrapThrough wrapText="bothSides">
              <wp:wrapPolygon edited="0">
                <wp:start x="0" y="0"/>
                <wp:lineTo x="0" y="21207"/>
                <wp:lineTo x="21418" y="21207"/>
                <wp:lineTo x="21418" y="0"/>
                <wp:lineTo x="0" y="0"/>
              </wp:wrapPolygon>
            </wp:wrapThrough>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7910"/>
                    <a:stretch/>
                  </pic:blipFill>
                  <pic:spPr bwMode="auto">
                    <a:xfrm>
                      <a:off x="0" y="0"/>
                      <a:ext cx="1882775" cy="69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7E83" w:rsidRPr="00ED09EC" w:rsidRDefault="001B7E83" w:rsidP="0063770C"/>
    <w:p w:rsidR="00F417A3" w:rsidRPr="00EC16E3" w:rsidRDefault="001B7E83" w:rsidP="00EC16E3">
      <w:pPr>
        <w:spacing w:after="240" w:line="240" w:lineRule="auto"/>
        <w:jc w:val="center"/>
        <w:rPr>
          <w:rFonts w:ascii="Arial" w:eastAsia="Times New Roman" w:hAnsi="Arial" w:cs="Arial"/>
          <w:b/>
          <w:color w:val="333399"/>
          <w:sz w:val="40"/>
          <w:szCs w:val="40"/>
          <w:lang w:val="en" w:eastAsia="en-GB"/>
        </w:rPr>
      </w:pPr>
      <w:r w:rsidRPr="00ED09EC">
        <w:rPr>
          <w:rFonts w:ascii="Arial" w:eastAsia="Times New Roman" w:hAnsi="Arial" w:cs="Arial"/>
          <w:b/>
          <w:color w:val="333399"/>
          <w:sz w:val="40"/>
          <w:szCs w:val="40"/>
          <w:lang w:val="en" w:eastAsia="en-GB"/>
        </w:rPr>
        <w:t>Maintaining positive physical and mental wellbeing</w:t>
      </w:r>
    </w:p>
    <w:p w:rsidR="00EC16E3" w:rsidRDefault="004A65AB" w:rsidP="004A65AB">
      <w:pPr>
        <w:spacing w:after="240" w:line="240" w:lineRule="auto"/>
        <w:jc w:val="both"/>
        <w:rPr>
          <w:rFonts w:ascii="Arial" w:eastAsia="Times New Roman" w:hAnsi="Arial" w:cs="Arial"/>
          <w:color w:val="333399"/>
          <w:szCs w:val="24"/>
          <w:lang w:val="en" w:eastAsia="en-GB"/>
        </w:rPr>
      </w:pPr>
      <w:r w:rsidRPr="004A65AB">
        <w:rPr>
          <w:rFonts w:ascii="Arial" w:hAnsi="Arial" w:cs="Arial"/>
          <w:color w:val="333399"/>
          <w:szCs w:val="24"/>
        </w:rPr>
        <w:t xml:space="preserve">It is </w:t>
      </w:r>
      <w:r w:rsidRPr="004A65AB">
        <w:rPr>
          <w:rFonts w:ascii="Arial" w:eastAsia="Times New Roman" w:hAnsi="Arial" w:cs="Arial"/>
          <w:color w:val="333399"/>
          <w:szCs w:val="24"/>
          <w:lang w:val="en" w:eastAsia="en-GB"/>
        </w:rPr>
        <w:t xml:space="preserve">likely many people at this time are feeling increased levels of stress and anxiety. </w:t>
      </w:r>
      <w:r w:rsidRPr="004A65AB">
        <w:rPr>
          <w:rFonts w:ascii="Helvetica" w:eastAsia="Times New Roman" w:hAnsi="Helvetica" w:cs="Arial"/>
          <w:color w:val="333399"/>
          <w:szCs w:val="24"/>
          <w:lang w:val="en" w:eastAsia="en-GB"/>
        </w:rPr>
        <w:t>There are lots of things we</w:t>
      </w:r>
      <w:r w:rsidRPr="003B2899">
        <w:rPr>
          <w:rFonts w:ascii="Helvetica" w:eastAsia="Times New Roman" w:hAnsi="Helvetica" w:cs="Arial"/>
          <w:color w:val="333399"/>
          <w:szCs w:val="24"/>
          <w:lang w:val="en" w:eastAsia="en-GB"/>
        </w:rPr>
        <w:t xml:space="preserve"> can try </w:t>
      </w:r>
      <w:r w:rsidRPr="004A65AB">
        <w:rPr>
          <w:rFonts w:ascii="Helvetica" w:eastAsia="Times New Roman" w:hAnsi="Helvetica" w:cs="Arial"/>
          <w:color w:val="333399"/>
          <w:szCs w:val="24"/>
          <w:lang w:val="en" w:eastAsia="en-GB"/>
        </w:rPr>
        <w:t xml:space="preserve">that could help our wellbeing. </w:t>
      </w:r>
      <w:r w:rsidR="00F417A3" w:rsidRPr="004A65AB">
        <w:rPr>
          <w:rFonts w:ascii="Arial" w:hAnsi="Arial" w:cs="Arial"/>
          <w:color w:val="333399"/>
          <w:szCs w:val="24"/>
        </w:rPr>
        <w:t xml:space="preserve">Wellbeing can be defined as a “positive physical, social and mental state”. </w:t>
      </w:r>
      <w:r w:rsidR="00F417A3" w:rsidRPr="004A65AB">
        <w:rPr>
          <w:rFonts w:ascii="Arial" w:eastAsia="Times New Roman" w:hAnsi="Arial" w:cs="Arial"/>
          <w:color w:val="333399"/>
          <w:szCs w:val="24"/>
          <w:lang w:val="en" w:eastAsia="en-GB"/>
        </w:rPr>
        <w:t>Below you will find information and ideas of ways to look after your own and your families’ wellbeing. </w:t>
      </w:r>
    </w:p>
    <w:p w:rsidR="004A65AB" w:rsidRPr="004A65AB" w:rsidRDefault="004A65AB" w:rsidP="004A65AB">
      <w:pPr>
        <w:spacing w:after="240" w:line="240" w:lineRule="auto"/>
        <w:jc w:val="both"/>
        <w:rPr>
          <w:rFonts w:ascii="Helvetica" w:eastAsia="Times New Roman" w:hAnsi="Helvetica" w:cs="Arial"/>
          <w:color w:val="333399"/>
          <w:szCs w:val="24"/>
          <w:lang w:val="en" w:eastAsia="en-GB"/>
        </w:rPr>
      </w:pPr>
    </w:p>
    <w:p w:rsidR="00F417A3" w:rsidRPr="00ED09EC" w:rsidRDefault="00F417A3" w:rsidP="004A65AB">
      <w:pPr>
        <w:jc w:val="center"/>
        <w:rPr>
          <w:color w:val="333399"/>
          <w:sz w:val="36"/>
          <w:szCs w:val="36"/>
        </w:rPr>
      </w:pPr>
      <w:r w:rsidRPr="00ED09EC">
        <w:rPr>
          <w:color w:val="333399"/>
          <w:sz w:val="36"/>
          <w:szCs w:val="36"/>
        </w:rPr>
        <w:t>Physical wellbeing</w:t>
      </w:r>
    </w:p>
    <w:p w:rsidR="003C5B04" w:rsidRPr="004A65AB" w:rsidRDefault="00F417A3" w:rsidP="004A65AB">
      <w:pPr>
        <w:spacing w:after="240" w:line="240" w:lineRule="auto"/>
        <w:jc w:val="both"/>
        <w:rPr>
          <w:rFonts w:ascii="Arial" w:hAnsi="Arial" w:cs="Arial"/>
          <w:color w:val="333399"/>
          <w:szCs w:val="24"/>
          <w:lang w:val="en"/>
        </w:rPr>
      </w:pPr>
      <w:r w:rsidRPr="004A65AB">
        <w:rPr>
          <w:rFonts w:ascii="Arial" w:hAnsi="Arial" w:cs="Arial"/>
          <w:color w:val="333399"/>
          <w:szCs w:val="24"/>
        </w:rPr>
        <w:t xml:space="preserve">It is important we consider our physical health at this time, as it has an important influence on our overall wellbeing. Make sure you’re eating a </w:t>
      </w:r>
      <w:hyperlink r:id="rId9" w:history="1">
        <w:r w:rsidRPr="004A65AB">
          <w:rPr>
            <w:rStyle w:val="Hyperlink"/>
            <w:rFonts w:ascii="Arial" w:hAnsi="Arial" w:cs="Arial"/>
            <w:color w:val="333399"/>
            <w:szCs w:val="24"/>
          </w:rPr>
          <w:t>healthy diet</w:t>
        </w:r>
      </w:hyperlink>
      <w:r w:rsidRPr="004A65AB">
        <w:rPr>
          <w:rFonts w:ascii="Arial" w:hAnsi="Arial" w:cs="Arial"/>
          <w:color w:val="333399"/>
          <w:szCs w:val="24"/>
        </w:rPr>
        <w:t xml:space="preserve"> (at regular times), staying hydrated, taking time to relax each day and </w:t>
      </w:r>
      <w:hyperlink r:id="rId10" w:history="1">
        <w:r w:rsidRPr="004A65AB">
          <w:rPr>
            <w:rStyle w:val="Hyperlink"/>
            <w:rFonts w:ascii="Arial" w:hAnsi="Arial" w:cs="Arial"/>
            <w:color w:val="333399"/>
            <w:szCs w:val="24"/>
          </w:rPr>
          <w:t>sleeping well</w:t>
        </w:r>
      </w:hyperlink>
      <w:r w:rsidRPr="004A65AB">
        <w:rPr>
          <w:rFonts w:ascii="Arial" w:hAnsi="Arial" w:cs="Arial"/>
          <w:color w:val="333399"/>
          <w:szCs w:val="24"/>
        </w:rPr>
        <w:t xml:space="preserve">. </w:t>
      </w:r>
      <w:hyperlink r:id="rId11" w:history="1">
        <w:r w:rsidRPr="004A65AB">
          <w:rPr>
            <w:rStyle w:val="Hyperlink"/>
            <w:rFonts w:ascii="Arial" w:hAnsi="Arial" w:cs="Arial"/>
            <w:color w:val="333399"/>
            <w:szCs w:val="24"/>
          </w:rPr>
          <w:t>Being physically</w:t>
        </w:r>
      </w:hyperlink>
      <w:r w:rsidRPr="004A65AB">
        <w:rPr>
          <w:rFonts w:ascii="Arial" w:hAnsi="Arial" w:cs="Arial"/>
          <w:color w:val="333399"/>
          <w:szCs w:val="24"/>
        </w:rPr>
        <w:t xml:space="preserve"> active can also have a huge impact on our wellbeing. </w:t>
      </w:r>
      <w:r w:rsidRPr="004A65AB">
        <w:rPr>
          <w:rFonts w:ascii="Arial" w:hAnsi="Arial" w:cs="Arial"/>
          <w:color w:val="333399"/>
          <w:szCs w:val="24"/>
          <w:lang w:val="en"/>
        </w:rPr>
        <w:t>Even a short burst of 10 minutes brisk walking increases our mental alertness, energy and positive mood. There are many ways the whole family can get active! There is also a wealth of free resource</w:t>
      </w:r>
      <w:r w:rsidR="00CE3CA9" w:rsidRPr="004A65AB">
        <w:rPr>
          <w:rFonts w:ascii="Arial" w:hAnsi="Arial" w:cs="Arial"/>
          <w:color w:val="333399"/>
          <w:szCs w:val="24"/>
          <w:lang w:val="en"/>
        </w:rPr>
        <w:t xml:space="preserve">s online for inspiration, see the last page in the booklet for more </w:t>
      </w:r>
      <w:hyperlink w:anchor="_Physical_activities_for" w:history="1">
        <w:r w:rsidR="00CE3CA9" w:rsidRPr="004A65AB">
          <w:rPr>
            <w:rStyle w:val="Hyperlink"/>
            <w:rFonts w:ascii="Arial" w:hAnsi="Arial" w:cs="Arial"/>
            <w:color w:val="333399"/>
            <w:szCs w:val="24"/>
            <w:lang w:val="en"/>
          </w:rPr>
          <w:t>information/links</w:t>
        </w:r>
        <w:r w:rsidRPr="004A65AB">
          <w:rPr>
            <w:rStyle w:val="Hyperlink"/>
            <w:rFonts w:ascii="Arial" w:hAnsi="Arial" w:cs="Arial"/>
            <w:color w:val="333399"/>
            <w:szCs w:val="24"/>
            <w:lang w:val="en"/>
          </w:rPr>
          <w:t xml:space="preserve">. </w:t>
        </w:r>
      </w:hyperlink>
      <w:r w:rsidRPr="004A65AB">
        <w:rPr>
          <w:rFonts w:ascii="Arial" w:hAnsi="Arial" w:cs="Arial"/>
          <w:color w:val="333399"/>
          <w:szCs w:val="24"/>
          <w:lang w:val="en"/>
        </w:rPr>
        <w:t xml:space="preserve"> </w:t>
      </w:r>
    </w:p>
    <w:p w:rsidR="004A65AB" w:rsidRDefault="004A65AB" w:rsidP="004A65AB">
      <w:pPr>
        <w:spacing w:after="240" w:line="240" w:lineRule="auto"/>
        <w:jc w:val="both"/>
        <w:rPr>
          <w:rFonts w:ascii="Arial" w:hAnsi="Arial" w:cs="Arial"/>
          <w:szCs w:val="24"/>
          <w:lang w:val="en"/>
        </w:rPr>
      </w:pPr>
    </w:p>
    <w:p w:rsidR="00EC16E3" w:rsidRPr="00EC16E3" w:rsidRDefault="00EC16E3" w:rsidP="004A65AB">
      <w:pPr>
        <w:spacing w:after="240" w:line="240" w:lineRule="auto"/>
        <w:jc w:val="center"/>
        <w:rPr>
          <w:rFonts w:ascii="Arial" w:hAnsi="Arial" w:cs="Arial"/>
          <w:color w:val="333399"/>
          <w:sz w:val="36"/>
          <w:szCs w:val="36"/>
          <w:lang w:val="en"/>
        </w:rPr>
      </w:pPr>
      <w:r w:rsidRPr="00EC16E3">
        <w:rPr>
          <w:rFonts w:ascii="Arial" w:hAnsi="Arial" w:cs="Arial"/>
          <w:color w:val="333399"/>
          <w:sz w:val="36"/>
          <w:szCs w:val="36"/>
          <w:lang w:val="en"/>
        </w:rPr>
        <w:t>Social wellbeing</w:t>
      </w:r>
    </w:p>
    <w:p w:rsidR="00133F6A" w:rsidRPr="004A65AB" w:rsidRDefault="00EC16E3" w:rsidP="004A65AB">
      <w:pPr>
        <w:jc w:val="both"/>
        <w:rPr>
          <w:rFonts w:ascii="Arial" w:eastAsia="Times New Roman" w:hAnsi="Arial" w:cs="Arial"/>
          <w:color w:val="333399"/>
          <w:szCs w:val="24"/>
          <w:lang w:val="en" w:eastAsia="en-GB"/>
        </w:rPr>
      </w:pPr>
      <w:r w:rsidRPr="004A65AB">
        <w:rPr>
          <w:color w:val="333399"/>
          <w:szCs w:val="24"/>
        </w:rPr>
        <w:t xml:space="preserve">At this time of social distancing, finding a way to staying connected to a support network can provide us all a </w:t>
      </w:r>
      <w:r w:rsidRPr="004A65AB">
        <w:rPr>
          <w:rFonts w:ascii="Arial" w:eastAsia="Times New Roman" w:hAnsi="Arial" w:cs="Arial"/>
          <w:color w:val="333399"/>
          <w:szCs w:val="24"/>
          <w:lang w:val="en" w:eastAsia="en-GB"/>
        </w:rPr>
        <w:t>sense of belonging and safety</w:t>
      </w:r>
      <w:r w:rsidRPr="004A65AB">
        <w:rPr>
          <w:color w:val="333399"/>
          <w:szCs w:val="24"/>
        </w:rPr>
        <w:t xml:space="preserve">. Furthermore </w:t>
      </w:r>
      <w:r w:rsidRPr="004A65AB">
        <w:rPr>
          <w:rFonts w:ascii="Arial" w:eastAsia="Times New Roman" w:hAnsi="Arial" w:cs="Arial"/>
          <w:color w:val="333399"/>
          <w:szCs w:val="24"/>
          <w:lang w:val="en" w:eastAsia="en-GB"/>
        </w:rPr>
        <w:t>friendships are a key resiliency factor for children and young people, therefore it is important to children to stay connected to their friends during these difficult times</w:t>
      </w:r>
      <w:r w:rsidR="004A65AB" w:rsidRPr="004A65AB">
        <w:rPr>
          <w:color w:val="333399"/>
          <w:szCs w:val="24"/>
        </w:rPr>
        <w:t xml:space="preserve">. </w:t>
      </w:r>
      <w:r w:rsidRPr="004A65AB">
        <w:rPr>
          <w:color w:val="333399"/>
          <w:szCs w:val="24"/>
        </w:rPr>
        <w:t xml:space="preserve">Keep up digital communication via </w:t>
      </w:r>
      <w:r w:rsidRPr="004A65AB">
        <w:rPr>
          <w:rFonts w:ascii="Arial" w:eastAsia="Times New Roman" w:hAnsi="Arial" w:cs="Arial"/>
          <w:color w:val="333399"/>
          <w:szCs w:val="24"/>
          <w:lang w:val="en" w:eastAsia="en-GB"/>
        </w:rPr>
        <w:t>text, email, WhatsApp, video chats etc</w:t>
      </w:r>
      <w:r w:rsidR="004A65AB" w:rsidRPr="004A65AB">
        <w:rPr>
          <w:rFonts w:ascii="Arial" w:eastAsia="Times New Roman" w:hAnsi="Arial" w:cs="Arial"/>
          <w:color w:val="333399"/>
          <w:szCs w:val="24"/>
          <w:lang w:val="en" w:eastAsia="en-GB"/>
        </w:rPr>
        <w:t xml:space="preserve">. </w:t>
      </w:r>
    </w:p>
    <w:p w:rsidR="004A65AB" w:rsidRPr="00EC16E3" w:rsidRDefault="004A65AB" w:rsidP="004A65AB">
      <w:pPr>
        <w:jc w:val="both"/>
        <w:rPr>
          <w:b/>
          <w:szCs w:val="24"/>
        </w:rPr>
      </w:pPr>
    </w:p>
    <w:p w:rsidR="00F417A3" w:rsidRPr="00ED09EC" w:rsidRDefault="00F417A3" w:rsidP="004A65AB">
      <w:pPr>
        <w:jc w:val="center"/>
        <w:rPr>
          <w:rFonts w:ascii="Arial" w:hAnsi="Arial" w:cs="Arial"/>
          <w:color w:val="333399"/>
          <w:sz w:val="36"/>
          <w:szCs w:val="36"/>
        </w:rPr>
      </w:pPr>
      <w:r w:rsidRPr="00ED09EC">
        <w:rPr>
          <w:rFonts w:ascii="Arial" w:hAnsi="Arial" w:cs="Arial"/>
          <w:color w:val="333399"/>
          <w:sz w:val="36"/>
          <w:szCs w:val="36"/>
        </w:rPr>
        <w:t>Mental wellbeing</w:t>
      </w:r>
    </w:p>
    <w:p w:rsidR="00F417A3" w:rsidRDefault="004A65AB" w:rsidP="004A65AB">
      <w:pPr>
        <w:jc w:val="both"/>
        <w:rPr>
          <w:rFonts w:ascii="Arial" w:hAnsi="Arial" w:cs="Arial"/>
          <w:color w:val="333399"/>
          <w:szCs w:val="24"/>
        </w:rPr>
      </w:pPr>
      <w:r w:rsidRPr="00ED09EC">
        <w:rPr>
          <w:noProof/>
          <w:color w:val="333399"/>
          <w:sz w:val="36"/>
          <w:szCs w:val="36"/>
          <w:lang w:val="en-GB" w:eastAsia="en-GB"/>
        </w:rPr>
        <w:drawing>
          <wp:anchor distT="0" distB="0" distL="114300" distR="114300" simplePos="0" relativeHeight="251694080" behindDoc="0" locked="0" layoutInCell="1" allowOverlap="1" wp14:anchorId="7CC1BDCF" wp14:editId="2F9BB0F3">
            <wp:simplePos x="0" y="0"/>
            <wp:positionH relativeFrom="column">
              <wp:posOffset>5600700</wp:posOffset>
            </wp:positionH>
            <wp:positionV relativeFrom="paragraph">
              <wp:posOffset>842010</wp:posOffset>
            </wp:positionV>
            <wp:extent cx="1254125" cy="464820"/>
            <wp:effectExtent l="0" t="0" r="3175" b="0"/>
            <wp:wrapThrough wrapText="bothSides">
              <wp:wrapPolygon edited="0">
                <wp:start x="0" y="0"/>
                <wp:lineTo x="0" y="20361"/>
                <wp:lineTo x="21327" y="20361"/>
                <wp:lineTo x="21327" y="0"/>
                <wp:lineTo x="0" y="0"/>
              </wp:wrapPolygon>
            </wp:wrapThrough>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910"/>
                    <a:stretch/>
                  </pic:blipFill>
                  <pic:spPr bwMode="auto">
                    <a:xfrm>
                      <a:off x="0" y="0"/>
                      <a:ext cx="1254125" cy="464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17A3" w:rsidRPr="004A65AB">
        <w:rPr>
          <w:rFonts w:ascii="Arial" w:hAnsi="Arial" w:cs="Arial"/>
          <w:color w:val="333399"/>
          <w:szCs w:val="24"/>
        </w:rPr>
        <w:t>It is normal for you and your children to be experiencing feelings of anxiety and worry during these uncertain times.</w:t>
      </w:r>
      <w:r w:rsidR="00133F6A" w:rsidRPr="004A65AB">
        <w:rPr>
          <w:rFonts w:ascii="Arial" w:hAnsi="Arial" w:cs="Arial"/>
          <w:color w:val="333399"/>
          <w:szCs w:val="24"/>
        </w:rPr>
        <w:t xml:space="preserve"> It is vital </w:t>
      </w:r>
      <w:r w:rsidR="00CE3CA9" w:rsidRPr="004A65AB">
        <w:rPr>
          <w:rFonts w:ascii="Arial" w:hAnsi="Arial" w:cs="Arial"/>
          <w:color w:val="333399"/>
          <w:szCs w:val="24"/>
        </w:rPr>
        <w:t xml:space="preserve">as parents to maintain your own </w:t>
      </w:r>
      <w:r w:rsidR="00133F6A" w:rsidRPr="004A65AB">
        <w:rPr>
          <w:rFonts w:ascii="Arial" w:hAnsi="Arial" w:cs="Arial"/>
          <w:color w:val="333399"/>
          <w:szCs w:val="24"/>
        </w:rPr>
        <w:t>positive</w:t>
      </w:r>
      <w:r w:rsidR="00CE3CA9" w:rsidRPr="004A65AB">
        <w:rPr>
          <w:rFonts w:ascii="Arial" w:hAnsi="Arial" w:cs="Arial"/>
          <w:color w:val="333399"/>
          <w:szCs w:val="24"/>
        </w:rPr>
        <w:t xml:space="preserve"> </w:t>
      </w:r>
      <w:r w:rsidR="00133F6A" w:rsidRPr="004A65AB">
        <w:rPr>
          <w:rFonts w:ascii="Arial" w:hAnsi="Arial" w:cs="Arial"/>
          <w:color w:val="333399"/>
          <w:szCs w:val="24"/>
        </w:rPr>
        <w:t>mental hea</w:t>
      </w:r>
      <w:r w:rsidR="008A4E66">
        <w:rPr>
          <w:rFonts w:ascii="Arial" w:hAnsi="Arial" w:cs="Arial"/>
          <w:color w:val="333399"/>
          <w:szCs w:val="24"/>
        </w:rPr>
        <w:t>lth, to ensure we can</w:t>
      </w:r>
      <w:r w:rsidR="00133F6A" w:rsidRPr="004A65AB">
        <w:rPr>
          <w:rFonts w:ascii="Arial" w:hAnsi="Arial" w:cs="Arial"/>
          <w:color w:val="333399"/>
          <w:szCs w:val="24"/>
        </w:rPr>
        <w:t xml:space="preserve"> effectively look after those around us</w:t>
      </w:r>
      <w:r w:rsidR="008A4E66">
        <w:rPr>
          <w:rFonts w:ascii="Arial" w:hAnsi="Arial" w:cs="Arial"/>
          <w:color w:val="333399"/>
          <w:szCs w:val="24"/>
        </w:rPr>
        <w:t>.</w:t>
      </w:r>
      <w:r w:rsidR="00F417A3" w:rsidRPr="004A65AB">
        <w:rPr>
          <w:rFonts w:ascii="Arial" w:hAnsi="Arial" w:cs="Arial"/>
          <w:color w:val="333399"/>
          <w:szCs w:val="24"/>
        </w:rPr>
        <w:t xml:space="preserve"> It is important to take proactive steps to ensure</w:t>
      </w:r>
      <w:r w:rsidR="00133F6A" w:rsidRPr="004A65AB">
        <w:rPr>
          <w:rFonts w:ascii="Arial" w:hAnsi="Arial" w:cs="Arial"/>
          <w:color w:val="333399"/>
          <w:szCs w:val="24"/>
        </w:rPr>
        <w:t xml:space="preserve"> our own</w:t>
      </w:r>
      <w:r w:rsidR="00F417A3" w:rsidRPr="004A65AB">
        <w:rPr>
          <w:rFonts w:ascii="Arial" w:hAnsi="Arial" w:cs="Arial"/>
          <w:color w:val="333399"/>
          <w:szCs w:val="24"/>
        </w:rPr>
        <w:t xml:space="preserve"> positive </w:t>
      </w:r>
      <w:hyperlink r:id="rId13" w:history="1">
        <w:r w:rsidR="00F417A3" w:rsidRPr="004A65AB">
          <w:rPr>
            <w:rStyle w:val="Hyperlink"/>
            <w:rFonts w:ascii="Arial" w:hAnsi="Arial" w:cs="Arial"/>
            <w:color w:val="333399"/>
            <w:szCs w:val="24"/>
          </w:rPr>
          <w:t>wellbeing</w:t>
        </w:r>
      </w:hyperlink>
      <w:r w:rsidR="00F417A3" w:rsidRPr="004A65AB">
        <w:rPr>
          <w:rFonts w:ascii="Arial" w:hAnsi="Arial" w:cs="Arial"/>
          <w:color w:val="333399"/>
          <w:szCs w:val="24"/>
        </w:rPr>
        <w:t xml:space="preserve"> and adjustment to our current situation. See </w:t>
      </w:r>
      <w:proofErr w:type="spellStart"/>
      <w:r w:rsidR="00F417A3" w:rsidRPr="004A65AB">
        <w:rPr>
          <w:rFonts w:ascii="Arial" w:hAnsi="Arial" w:cs="Arial"/>
          <w:color w:val="333399"/>
          <w:szCs w:val="24"/>
        </w:rPr>
        <w:t>Dr</w:t>
      </w:r>
      <w:proofErr w:type="spellEnd"/>
      <w:r w:rsidR="00F417A3" w:rsidRPr="004A65AB">
        <w:rPr>
          <w:rFonts w:ascii="Arial" w:hAnsi="Arial" w:cs="Arial"/>
          <w:color w:val="333399"/>
          <w:szCs w:val="24"/>
        </w:rPr>
        <w:t xml:space="preserve"> Russ Harris’s set of </w:t>
      </w:r>
      <w:hyperlink r:id="rId14" w:history="1">
        <w:r w:rsidR="00F417A3" w:rsidRPr="004A65AB">
          <w:rPr>
            <w:rStyle w:val="Hyperlink"/>
            <w:rFonts w:ascii="Arial" w:hAnsi="Arial" w:cs="Arial"/>
            <w:color w:val="333399"/>
            <w:szCs w:val="24"/>
          </w:rPr>
          <w:t>practical steps</w:t>
        </w:r>
      </w:hyperlink>
      <w:r w:rsidR="00F417A3" w:rsidRPr="004A65AB">
        <w:rPr>
          <w:rFonts w:ascii="Arial" w:hAnsi="Arial" w:cs="Arial"/>
          <w:color w:val="333399"/>
          <w:szCs w:val="24"/>
        </w:rPr>
        <w:t xml:space="preserve"> (‘FACE COVID’) for more detail on positive and effective ways </w:t>
      </w:r>
      <w:r w:rsidR="008A4E66">
        <w:rPr>
          <w:rFonts w:ascii="Arial" w:hAnsi="Arial" w:cs="Arial"/>
          <w:color w:val="333399"/>
          <w:szCs w:val="24"/>
        </w:rPr>
        <w:t xml:space="preserve">of </w:t>
      </w:r>
      <w:r w:rsidR="00F417A3" w:rsidRPr="004A65AB">
        <w:rPr>
          <w:rFonts w:ascii="Arial" w:hAnsi="Arial" w:cs="Arial"/>
          <w:color w:val="333399"/>
          <w:szCs w:val="24"/>
        </w:rPr>
        <w:t>coping</w:t>
      </w:r>
      <w:r w:rsidR="008A4E66">
        <w:rPr>
          <w:rFonts w:ascii="Arial" w:hAnsi="Arial" w:cs="Arial"/>
          <w:color w:val="333399"/>
          <w:szCs w:val="24"/>
        </w:rPr>
        <w:t>.</w:t>
      </w:r>
    </w:p>
    <w:p w:rsidR="00B15461" w:rsidRPr="004A65AB" w:rsidRDefault="00B15461" w:rsidP="004A65AB">
      <w:pPr>
        <w:jc w:val="both"/>
        <w:rPr>
          <w:rFonts w:ascii="Arial" w:hAnsi="Arial" w:cs="Arial"/>
          <w:color w:val="333399"/>
          <w:szCs w:val="24"/>
        </w:rPr>
      </w:pPr>
    </w:p>
    <w:p w:rsidR="004A65AB" w:rsidRPr="00405454" w:rsidRDefault="004A65AB" w:rsidP="004A65AB">
      <w:pPr>
        <w:jc w:val="both"/>
        <w:rPr>
          <w:rFonts w:ascii="Arial" w:hAnsi="Arial" w:cs="Arial"/>
          <w:b/>
          <w:color w:val="333399"/>
          <w:szCs w:val="24"/>
        </w:rPr>
      </w:pPr>
      <w:r>
        <w:rPr>
          <w:rFonts w:ascii="Arial" w:hAnsi="Arial" w:cs="Arial"/>
          <w:b/>
          <w:color w:val="333399"/>
          <w:sz w:val="36"/>
          <w:szCs w:val="36"/>
        </w:rPr>
        <w:t>T</w:t>
      </w:r>
      <w:r w:rsidRPr="00405454">
        <w:rPr>
          <w:rFonts w:ascii="Arial" w:hAnsi="Arial" w:cs="Arial"/>
          <w:b/>
          <w:color w:val="333399"/>
          <w:sz w:val="36"/>
          <w:szCs w:val="36"/>
        </w:rPr>
        <w:t>ips for maintaining positive mental wellbeing</w:t>
      </w:r>
      <w:r w:rsidRPr="00405454">
        <w:rPr>
          <w:rFonts w:ascii="Arial" w:hAnsi="Arial" w:cs="Arial"/>
          <w:b/>
          <w:color w:val="333399"/>
          <w:szCs w:val="24"/>
        </w:rPr>
        <w:t>…</w:t>
      </w:r>
    </w:p>
    <w:p w:rsidR="0097539F" w:rsidRDefault="004A65AB" w:rsidP="00F417A3">
      <w:pPr>
        <w:jc w:val="both"/>
        <w:rPr>
          <w:rFonts w:ascii="Arial" w:hAnsi="Arial" w:cs="Arial"/>
          <w:b/>
          <w:szCs w:val="24"/>
        </w:rPr>
      </w:pPr>
      <w:r w:rsidRPr="0097539F">
        <w:rPr>
          <w:rFonts w:asciiTheme="majorHAnsi" w:eastAsiaTheme="majorEastAsia" w:hAnsiTheme="majorHAnsi" w:cstheme="majorBidi"/>
          <w:i/>
          <w:iCs/>
          <w:noProof/>
          <w:color w:val="FFFFFF" w:themeColor="background1"/>
          <w:sz w:val="28"/>
          <w:szCs w:val="28"/>
          <w:lang w:val="en-GB" w:eastAsia="en-GB"/>
        </w:rPr>
        <mc:AlternateContent>
          <mc:Choice Requires="wps">
            <w:drawing>
              <wp:anchor distT="91440" distB="91440" distL="137160" distR="137160" simplePos="0" relativeHeight="251689984" behindDoc="0" locked="0" layoutInCell="0" allowOverlap="1" wp14:anchorId="289C3A35" wp14:editId="0C71BBAE">
                <wp:simplePos x="0" y="0"/>
                <wp:positionH relativeFrom="page">
                  <wp:posOffset>1099820</wp:posOffset>
                </wp:positionH>
                <wp:positionV relativeFrom="page">
                  <wp:posOffset>4909820</wp:posOffset>
                </wp:positionV>
                <wp:extent cx="1896110" cy="3261995"/>
                <wp:effectExtent l="2857" t="0" r="0" b="0"/>
                <wp:wrapSquare wrapText="bothSides"/>
                <wp:docPr id="2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96110" cy="3261995"/>
                        </a:xfrm>
                        <a:prstGeom prst="roundRect">
                          <a:avLst>
                            <a:gd name="adj" fmla="val 13032"/>
                          </a:avLst>
                        </a:prstGeom>
                        <a:solidFill>
                          <a:srgbClr val="B6DF89"/>
                        </a:solidFill>
                        <a:extLst/>
                      </wps:spPr>
                      <wps:txbx>
                        <w:txbxContent>
                          <w:p w:rsidR="00980225" w:rsidRPr="00405454" w:rsidRDefault="00980225" w:rsidP="00980225">
                            <w:pPr>
                              <w:jc w:val="center"/>
                              <w:rPr>
                                <w:rFonts w:ascii="Arial" w:hAnsi="Arial" w:cs="Arial"/>
                                <w:color w:val="333399"/>
                                <w:sz w:val="22"/>
                                <w:szCs w:val="22"/>
                              </w:rPr>
                            </w:pPr>
                            <w:r w:rsidRPr="00405454">
                              <w:rPr>
                                <w:rFonts w:ascii="Arial" w:hAnsi="Arial" w:cs="Arial"/>
                                <w:b/>
                                <w:color w:val="333399"/>
                                <w:sz w:val="22"/>
                                <w:szCs w:val="22"/>
                              </w:rPr>
                              <w:t xml:space="preserve">Create time for relaxation and recreation: </w:t>
                            </w:r>
                            <w:r w:rsidRPr="00405454">
                              <w:rPr>
                                <w:rFonts w:ascii="Arial" w:hAnsi="Arial" w:cs="Arial"/>
                                <w:color w:val="333399"/>
                                <w:sz w:val="22"/>
                                <w:szCs w:val="22"/>
                              </w:rPr>
                              <w:t>to counter increased levels of stress, it is important to have protected time built into the daily routine for activities that bring you and your family peace and enjoyment.</w:t>
                            </w:r>
                            <w:r w:rsidR="00EC16E3">
                              <w:rPr>
                                <w:rFonts w:ascii="Arial" w:hAnsi="Arial" w:cs="Arial"/>
                                <w:color w:val="333399"/>
                                <w:sz w:val="22"/>
                                <w:szCs w:val="22"/>
                              </w:rPr>
                              <w:t xml:space="preserve"> See info on </w:t>
                            </w:r>
                            <w:hyperlink r:id="rId15" w:history="1">
                              <w:r w:rsidR="00EC16E3" w:rsidRPr="00EC16E3">
                                <w:rPr>
                                  <w:rStyle w:val="Hyperlink"/>
                                  <w:rFonts w:ascii="Arial" w:hAnsi="Arial" w:cs="Arial"/>
                                  <w:sz w:val="22"/>
                                  <w:szCs w:val="22"/>
                                </w:rPr>
                                <w:t>relaxation.</w:t>
                              </w:r>
                            </w:hyperlink>
                            <w:r w:rsidRPr="00405454">
                              <w:rPr>
                                <w:rFonts w:ascii="Arial" w:hAnsi="Arial" w:cs="Arial"/>
                                <w:color w:val="333399"/>
                                <w:sz w:val="22"/>
                                <w:szCs w:val="22"/>
                              </w:rPr>
                              <w:t xml:space="preserve"> Additionally, mastering a new skills can increase self-confidence and create a sense of purpose. There are many activities and your family could try, see the last page of this booklet for</w:t>
                            </w:r>
                            <w:hyperlink w:anchor="_Other_activities:" w:history="1">
                              <w:r w:rsidRPr="00EC16E3">
                                <w:rPr>
                                  <w:rStyle w:val="Hyperlink"/>
                                  <w:rFonts w:ascii="Arial" w:hAnsi="Arial" w:cs="Arial"/>
                                  <w:sz w:val="22"/>
                                  <w:szCs w:val="22"/>
                                </w:rPr>
                                <w:t xml:space="preserve"> ideas</w:t>
                              </w:r>
                            </w:hyperlink>
                          </w:p>
                          <w:p w:rsidR="00980225" w:rsidRPr="00980225" w:rsidRDefault="00980225" w:rsidP="00980225">
                            <w:pPr>
                              <w:rPr>
                                <w:rFonts w:asciiTheme="majorHAnsi" w:eastAsiaTheme="majorEastAsia" w:hAnsiTheme="majorHAnsi" w:cstheme="majorBidi"/>
                                <w:i/>
                                <w:iCs/>
                                <w:color w:val="FFFFFF" w:themeColor="background1"/>
                                <w:sz w:val="22"/>
                                <w:szCs w:val="2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89C3A35" id="AutoShape 2" o:spid="_x0000_s1027" style="position:absolute;left:0;text-align:left;margin-left:86.6pt;margin-top:386.6pt;width:149.3pt;height:256.85pt;rotation:90;z-index:251689984;visibility:visible;mso-wrap-style:square;mso-width-percent:0;mso-height-percent:0;mso-wrap-distance-left:10.8pt;mso-wrap-distance-top:7.2pt;mso-wrap-distance-right:10.8pt;mso-wrap-distance-bottom:7.2pt;mso-position-horizontal:absolute;mso-position-horizontal-relative:page;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" o:allowincell="f" fillcolor="#b6df89" stroked="f">
                <v:textbox>
                  <w:txbxContent>
                    <w:p w:rsidR="00980225" w:rsidRPr="00405454" w:rsidRDefault="00980225" w:rsidP="00980225">
                      <w:pPr>
                        <w:jc w:val="center"/>
                        <w:rPr>
                          <w:rFonts w:ascii="Arial" w:hAnsi="Arial" w:cs="Arial"/>
                          <w:color w:val="333399"/>
                          <w:sz w:val="22"/>
                          <w:szCs w:val="22"/>
                        </w:rPr>
                      </w:pPr>
                      <w:r w:rsidRPr="00405454">
                        <w:rPr>
                          <w:rFonts w:ascii="Arial" w:hAnsi="Arial" w:cs="Arial"/>
                          <w:b/>
                          <w:color w:val="333399"/>
                          <w:sz w:val="22"/>
                          <w:szCs w:val="22"/>
                        </w:rPr>
                        <w:t xml:space="preserve">Create time for relaxation and recreation: </w:t>
                      </w:r>
                      <w:r w:rsidRPr="00405454">
                        <w:rPr>
                          <w:rFonts w:ascii="Arial" w:hAnsi="Arial" w:cs="Arial"/>
                          <w:color w:val="333399"/>
                          <w:sz w:val="22"/>
                          <w:szCs w:val="22"/>
                        </w:rPr>
                        <w:t>to counter increased levels of stress, it is important to have protected time built into the daily routine for activities that bring you and your family peace and enjoyment.</w:t>
                      </w:r>
                      <w:r w:rsidR="00EC16E3">
                        <w:rPr>
                          <w:rFonts w:ascii="Arial" w:hAnsi="Arial" w:cs="Arial"/>
                          <w:color w:val="333399"/>
                          <w:sz w:val="22"/>
                          <w:szCs w:val="22"/>
                        </w:rPr>
                        <w:t xml:space="preserve"> See info on </w:t>
                      </w:r>
                      <w:hyperlink r:id="rId16" w:history="1">
                        <w:r w:rsidR="00EC16E3" w:rsidRPr="00EC16E3">
                          <w:rPr>
                            <w:rStyle w:val="Hyperlink"/>
                            <w:rFonts w:ascii="Arial" w:hAnsi="Arial" w:cs="Arial"/>
                            <w:sz w:val="22"/>
                            <w:szCs w:val="22"/>
                          </w:rPr>
                          <w:t>relaxation.</w:t>
                        </w:r>
                      </w:hyperlink>
                      <w:r w:rsidRPr="00405454">
                        <w:rPr>
                          <w:rFonts w:ascii="Arial" w:hAnsi="Arial" w:cs="Arial"/>
                          <w:color w:val="333399"/>
                          <w:sz w:val="22"/>
                          <w:szCs w:val="22"/>
                        </w:rPr>
                        <w:t xml:space="preserve"> Additionally, mastering a new skills can increase self-confidence and create a sense of purpose. There are many activities and your family could try, see the last page of this booklet for</w:t>
                      </w:r>
                      <w:hyperlink w:anchor="_Other_activities:" w:history="1">
                        <w:r w:rsidRPr="00EC16E3">
                          <w:rPr>
                            <w:rStyle w:val="Hyperlink"/>
                            <w:rFonts w:ascii="Arial" w:hAnsi="Arial" w:cs="Arial"/>
                            <w:sz w:val="22"/>
                            <w:szCs w:val="22"/>
                          </w:rPr>
                          <w:t xml:space="preserve"> ideas</w:t>
                        </w:r>
                      </w:hyperlink>
                    </w:p>
                    <w:p w:rsidR="00980225" w:rsidRPr="00980225" w:rsidRDefault="00980225" w:rsidP="00980225">
                      <w:pPr>
                        <w:rPr>
                          <w:rFonts w:asciiTheme="majorHAnsi" w:eastAsiaTheme="majorEastAsia" w:hAnsiTheme="majorHAnsi" w:cstheme="majorBidi"/>
                          <w:i/>
                          <w:iCs/>
                          <w:color w:val="FFFFFF" w:themeColor="background1"/>
                          <w:sz w:val="22"/>
                          <w:szCs w:val="22"/>
                        </w:rPr>
                      </w:pPr>
                    </w:p>
                  </w:txbxContent>
                </v:textbox>
                <w10:wrap type="square" anchorx="page" anchory="page"/>
              </v:roundrect>
            </w:pict>
          </mc:Fallback>
        </mc:AlternateContent>
      </w:r>
      <w:r w:rsidRPr="0097539F">
        <w:rPr>
          <w:rFonts w:asciiTheme="majorHAnsi" w:eastAsiaTheme="majorEastAsia" w:hAnsiTheme="majorHAnsi" w:cstheme="majorBidi"/>
          <w:i/>
          <w:iCs/>
          <w:noProof/>
          <w:color w:val="FFFFFF" w:themeColor="background1"/>
          <w:sz w:val="28"/>
          <w:szCs w:val="28"/>
          <w:lang w:val="en-GB" w:eastAsia="en-GB"/>
        </w:rPr>
        <mc:AlternateContent>
          <mc:Choice Requires="wps">
            <w:drawing>
              <wp:anchor distT="91440" distB="91440" distL="137160" distR="137160" simplePos="0" relativeHeight="251698176" behindDoc="0" locked="0" layoutInCell="0" allowOverlap="1" wp14:anchorId="214D6374" wp14:editId="30ED0ECA">
                <wp:simplePos x="0" y="0"/>
                <wp:positionH relativeFrom="page">
                  <wp:posOffset>4848225</wp:posOffset>
                </wp:positionH>
                <wp:positionV relativeFrom="margin">
                  <wp:posOffset>4901565</wp:posOffset>
                </wp:positionV>
                <wp:extent cx="1209040" cy="2706370"/>
                <wp:effectExtent l="0" t="5715" r="4445" b="4445"/>
                <wp:wrapSquare wrapText="bothSides"/>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09040" cy="2706370"/>
                        </a:xfrm>
                        <a:prstGeom prst="roundRect">
                          <a:avLst>
                            <a:gd name="adj" fmla="val 13032"/>
                          </a:avLst>
                        </a:prstGeom>
                        <a:solidFill>
                          <a:srgbClr val="B6DF89"/>
                        </a:solidFill>
                        <a:extLst/>
                      </wps:spPr>
                      <wps:txbx>
                        <w:txbxContent>
                          <w:p w:rsidR="004A65AB" w:rsidRPr="00405454" w:rsidRDefault="004A65AB" w:rsidP="004A65AB">
                            <w:pPr>
                              <w:jc w:val="center"/>
                              <w:rPr>
                                <w:rFonts w:asciiTheme="majorHAnsi" w:eastAsiaTheme="majorEastAsia" w:hAnsiTheme="majorHAnsi" w:cstheme="majorBidi"/>
                                <w:i/>
                                <w:iCs/>
                                <w:color w:val="333399"/>
                                <w:sz w:val="22"/>
                                <w:szCs w:val="22"/>
                              </w:rPr>
                            </w:pPr>
                            <w:r w:rsidRPr="00405454">
                              <w:rPr>
                                <w:rFonts w:ascii="Arial" w:hAnsi="Arial" w:cs="Arial"/>
                                <w:b/>
                                <w:color w:val="333399"/>
                                <w:sz w:val="22"/>
                                <w:szCs w:val="22"/>
                              </w:rPr>
                              <w:t xml:space="preserve">Don’t forget to Play! </w:t>
                            </w:r>
                            <w:r w:rsidRPr="00405454">
                              <w:rPr>
                                <w:rFonts w:ascii="Arial" w:hAnsi="Arial" w:cs="Arial"/>
                                <w:color w:val="333399"/>
                                <w:sz w:val="22"/>
                                <w:szCs w:val="22"/>
                              </w:rPr>
                              <w:t>Play is fundamental to children’s wellbeing and development – children of all ages! It’s also a great way to reduce stress in adults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14D6374" id="_x0000_s1028" style="position:absolute;left:0;text-align:left;margin-left:381.75pt;margin-top:385.95pt;width:95.2pt;height:213.1pt;rotation:90;z-index:251698176;visibility:visible;mso-wrap-style:square;mso-width-percent:0;mso-height-percent:0;mso-wrap-distance-left:10.8pt;mso-wrap-distance-top:7.2pt;mso-wrap-distance-right:10.8pt;mso-wrap-distance-bottom:7.2pt;mso-position-horizontal:absolute;mso-position-horizontal-relative:page;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" o:allowincell="f" fillcolor="#b6df89" stroked="f">
                <v:textbox>
                  <w:txbxContent>
                    <w:p w:rsidR="004A65AB" w:rsidRPr="00405454" w:rsidRDefault="004A65AB" w:rsidP="004A65AB">
                      <w:pPr>
                        <w:jc w:val="center"/>
                        <w:rPr>
                          <w:rFonts w:asciiTheme="majorHAnsi" w:eastAsiaTheme="majorEastAsia" w:hAnsiTheme="majorHAnsi" w:cstheme="majorBidi"/>
                          <w:i/>
                          <w:iCs/>
                          <w:color w:val="333399"/>
                          <w:sz w:val="22"/>
                          <w:szCs w:val="22"/>
                        </w:rPr>
                      </w:pPr>
                      <w:r w:rsidRPr="00405454">
                        <w:rPr>
                          <w:rFonts w:ascii="Arial" w:hAnsi="Arial" w:cs="Arial"/>
                          <w:b/>
                          <w:color w:val="333399"/>
                          <w:sz w:val="22"/>
                          <w:szCs w:val="22"/>
                        </w:rPr>
                        <w:t xml:space="preserve">Don’t forget to Play! </w:t>
                      </w:r>
                      <w:r w:rsidRPr="00405454">
                        <w:rPr>
                          <w:rFonts w:ascii="Arial" w:hAnsi="Arial" w:cs="Arial"/>
                          <w:color w:val="333399"/>
                          <w:sz w:val="22"/>
                          <w:szCs w:val="22"/>
                        </w:rPr>
                        <w:t>Play is fundamental to children’s wellbeing and development – children of all ages! It’s also a great way to reduce stress in adults</w:t>
                      </w:r>
                    </w:p>
                  </w:txbxContent>
                </v:textbox>
                <w10:wrap type="square" anchorx="page" anchory="margin"/>
              </v:roundrect>
            </w:pict>
          </mc:Fallback>
        </mc:AlternateContent>
      </w:r>
      <w:r w:rsidR="00CE3CA9" w:rsidRPr="00405454">
        <w:rPr>
          <w:rFonts w:ascii="Arial" w:hAnsi="Arial" w:cs="Arial"/>
          <w:noProof/>
          <w:color w:val="333399"/>
          <w:sz w:val="32"/>
          <w:szCs w:val="32"/>
          <w:lang w:val="en-GB" w:eastAsia="en-GB"/>
        </w:rPr>
        <mc:AlternateContent>
          <mc:Choice Requires="wps">
            <w:drawing>
              <wp:anchor distT="91440" distB="91440" distL="137160" distR="137160" simplePos="0" relativeHeight="251667456" behindDoc="0" locked="0" layoutInCell="0" allowOverlap="1">
                <wp:simplePos x="0" y="0"/>
                <wp:positionH relativeFrom="margin">
                  <wp:posOffset>414020</wp:posOffset>
                </wp:positionH>
                <wp:positionV relativeFrom="margin">
                  <wp:posOffset>-219710</wp:posOffset>
                </wp:positionV>
                <wp:extent cx="1819910" cy="3044190"/>
                <wp:effectExtent l="0" t="2540" r="6350" b="635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19910" cy="3044190"/>
                        </a:xfrm>
                        <a:prstGeom prst="roundRect">
                          <a:avLst>
                            <a:gd name="adj" fmla="val 13032"/>
                          </a:avLst>
                        </a:prstGeom>
                        <a:solidFill>
                          <a:srgbClr val="B6DF89"/>
                        </a:solidFill>
                        <a:extLst/>
                      </wps:spPr>
                      <wps:txbx>
                        <w:txbxContent>
                          <w:p w:rsidR="0097539F" w:rsidRPr="00B15461" w:rsidRDefault="0097539F" w:rsidP="0097539F">
                            <w:pPr>
                              <w:jc w:val="center"/>
                              <w:rPr>
                                <w:rFonts w:asciiTheme="majorHAnsi" w:eastAsiaTheme="majorEastAsia" w:hAnsiTheme="majorHAnsi" w:cstheme="majorBidi"/>
                                <w:i/>
                                <w:iCs/>
                                <w:color w:val="333399"/>
                                <w:sz w:val="22"/>
                                <w:szCs w:val="22"/>
                              </w:rPr>
                            </w:pPr>
                            <w:r w:rsidRPr="00B15461">
                              <w:rPr>
                                <w:rFonts w:ascii="Arial" w:hAnsi="Arial" w:cs="Arial"/>
                                <w:b/>
                                <w:color w:val="333399"/>
                                <w:sz w:val="22"/>
                                <w:szCs w:val="22"/>
                              </w:rPr>
                              <w:t xml:space="preserve">Disrupt </w:t>
                            </w:r>
                            <w:hyperlink r:id="rId17" w:history="1">
                              <w:r w:rsidRPr="00B15461">
                                <w:rPr>
                                  <w:rStyle w:val="Hyperlink"/>
                                  <w:rFonts w:ascii="Arial" w:hAnsi="Arial" w:cs="Arial"/>
                                  <w:b/>
                                  <w:color w:val="333399"/>
                                  <w:sz w:val="22"/>
                                  <w:szCs w:val="22"/>
                                </w:rPr>
                                <w:t>unhelpful thoughts</w:t>
                              </w:r>
                            </w:hyperlink>
                            <w:r w:rsidRPr="00B15461">
                              <w:rPr>
                                <w:rFonts w:ascii="Arial" w:hAnsi="Arial" w:cs="Arial"/>
                                <w:color w:val="333399"/>
                                <w:sz w:val="22"/>
                                <w:szCs w:val="22"/>
                              </w:rPr>
                              <w:t xml:space="preserve"> by paying attention to the present moment. Unhelpful thoughts can influences how we feel and act. Be present to your own thoughts and redirect attention on negative tho</w:t>
                            </w:r>
                            <w:r w:rsidR="00EC16E3" w:rsidRPr="00B15461">
                              <w:rPr>
                                <w:rFonts w:ascii="Arial" w:hAnsi="Arial" w:cs="Arial"/>
                                <w:color w:val="333399"/>
                                <w:sz w:val="22"/>
                                <w:szCs w:val="22"/>
                              </w:rPr>
                              <w:t>ughts to the physical world and e</w:t>
                            </w:r>
                            <w:r w:rsidRPr="00B15461">
                              <w:rPr>
                                <w:rFonts w:ascii="Arial" w:hAnsi="Arial" w:cs="Arial"/>
                                <w:color w:val="333399"/>
                                <w:sz w:val="22"/>
                                <w:szCs w:val="22"/>
                              </w:rPr>
                              <w:t>ncourage children to do the same</w:t>
                            </w:r>
                            <w:r w:rsidR="00133F6A" w:rsidRPr="00B15461">
                              <w:rPr>
                                <w:rFonts w:ascii="Arial" w:hAnsi="Arial" w:cs="Arial"/>
                                <w:color w:val="333399"/>
                                <w:sz w:val="22"/>
                                <w:szCs w:val="22"/>
                              </w:rPr>
                              <w:t xml:space="preserve">. See </w:t>
                            </w:r>
                            <w:r w:rsidR="00EC16E3" w:rsidRPr="00B15461">
                              <w:rPr>
                                <w:rFonts w:ascii="Arial" w:hAnsi="Arial" w:cs="Arial"/>
                                <w:color w:val="333399"/>
                                <w:sz w:val="22"/>
                                <w:szCs w:val="22"/>
                              </w:rPr>
                              <w:t xml:space="preserve">more info on </w:t>
                            </w:r>
                            <w:hyperlink r:id="rId18" w:history="1">
                              <w:r w:rsidR="00133F6A" w:rsidRPr="00B15461">
                                <w:rPr>
                                  <w:rStyle w:val="Hyperlink"/>
                                  <w:rFonts w:ascii="Arial" w:hAnsi="Arial" w:cs="Arial"/>
                                  <w:color w:val="333399"/>
                                  <w:sz w:val="22"/>
                                  <w:szCs w:val="22"/>
                                </w:rPr>
                                <w:t>mindfulness</w:t>
                              </w:r>
                            </w:hyperlink>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_x0000_s1029" style="position:absolute;left:0;text-align:left;margin-left:32.6pt;margin-top:-17.3pt;width:143.3pt;height:239.7pt;rotation:90;z-index:25166745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" o:allowincell="f" fillcolor="#b6df89" stroked="f">
                <v:textbox>
                  <w:txbxContent>
                    <w:p w:rsidR="0097539F" w:rsidRPr="00B15461" w:rsidRDefault="0097539F" w:rsidP="0097539F">
                      <w:pPr>
                        <w:jc w:val="center"/>
                        <w:rPr>
                          <w:rFonts w:asciiTheme="majorHAnsi" w:eastAsiaTheme="majorEastAsia" w:hAnsiTheme="majorHAnsi" w:cstheme="majorBidi"/>
                          <w:i/>
                          <w:iCs/>
                          <w:color w:val="333399"/>
                          <w:sz w:val="22"/>
                          <w:szCs w:val="22"/>
                        </w:rPr>
                      </w:pPr>
                      <w:r w:rsidRPr="00B15461">
                        <w:rPr>
                          <w:rFonts w:ascii="Arial" w:hAnsi="Arial" w:cs="Arial"/>
                          <w:b/>
                          <w:color w:val="333399"/>
                          <w:sz w:val="22"/>
                          <w:szCs w:val="22"/>
                        </w:rPr>
                        <w:t xml:space="preserve">Disrupt </w:t>
                      </w:r>
                      <w:hyperlink r:id="rId19" w:history="1">
                        <w:r w:rsidRPr="00B15461">
                          <w:rPr>
                            <w:rStyle w:val="Hyperlink"/>
                            <w:rFonts w:ascii="Arial" w:hAnsi="Arial" w:cs="Arial"/>
                            <w:b/>
                            <w:color w:val="333399"/>
                            <w:sz w:val="22"/>
                            <w:szCs w:val="22"/>
                          </w:rPr>
                          <w:t>unhelpful thoughts</w:t>
                        </w:r>
                      </w:hyperlink>
                      <w:r w:rsidRPr="00B15461">
                        <w:rPr>
                          <w:rFonts w:ascii="Arial" w:hAnsi="Arial" w:cs="Arial"/>
                          <w:color w:val="333399"/>
                          <w:sz w:val="22"/>
                          <w:szCs w:val="22"/>
                        </w:rPr>
                        <w:t xml:space="preserve"> by paying attention to the present moment. Unhelpful thoughts can influences how we feel and act. Be present to your own thoughts and redirect attention on negative tho</w:t>
                      </w:r>
                      <w:r w:rsidR="00EC16E3" w:rsidRPr="00B15461">
                        <w:rPr>
                          <w:rFonts w:ascii="Arial" w:hAnsi="Arial" w:cs="Arial"/>
                          <w:color w:val="333399"/>
                          <w:sz w:val="22"/>
                          <w:szCs w:val="22"/>
                        </w:rPr>
                        <w:t>ughts to the physical world and e</w:t>
                      </w:r>
                      <w:r w:rsidRPr="00B15461">
                        <w:rPr>
                          <w:rFonts w:ascii="Arial" w:hAnsi="Arial" w:cs="Arial"/>
                          <w:color w:val="333399"/>
                          <w:sz w:val="22"/>
                          <w:szCs w:val="22"/>
                        </w:rPr>
                        <w:t>ncourage children to do the same</w:t>
                      </w:r>
                      <w:r w:rsidR="00133F6A" w:rsidRPr="00B15461">
                        <w:rPr>
                          <w:rFonts w:ascii="Arial" w:hAnsi="Arial" w:cs="Arial"/>
                          <w:color w:val="333399"/>
                          <w:sz w:val="22"/>
                          <w:szCs w:val="22"/>
                        </w:rPr>
                        <w:t xml:space="preserve">. See </w:t>
                      </w:r>
                      <w:r w:rsidR="00EC16E3" w:rsidRPr="00B15461">
                        <w:rPr>
                          <w:rFonts w:ascii="Arial" w:hAnsi="Arial" w:cs="Arial"/>
                          <w:color w:val="333399"/>
                          <w:sz w:val="22"/>
                          <w:szCs w:val="22"/>
                        </w:rPr>
                        <w:t xml:space="preserve">more info on </w:t>
                      </w:r>
                      <w:hyperlink r:id="rId20" w:history="1">
                        <w:r w:rsidR="00133F6A" w:rsidRPr="00B15461">
                          <w:rPr>
                            <w:rStyle w:val="Hyperlink"/>
                            <w:rFonts w:ascii="Arial" w:hAnsi="Arial" w:cs="Arial"/>
                            <w:color w:val="333399"/>
                            <w:sz w:val="22"/>
                            <w:szCs w:val="22"/>
                          </w:rPr>
                          <w:t>mindfulness</w:t>
                        </w:r>
                      </w:hyperlink>
                    </w:p>
                  </w:txbxContent>
                </v:textbox>
                <w10:wrap type="square" anchorx="margin" anchory="margin"/>
              </v:roundrect>
            </w:pict>
          </mc:Fallback>
        </mc:AlternateContent>
      </w:r>
      <w:r w:rsidR="00405454" w:rsidRPr="00405454">
        <w:rPr>
          <w:rFonts w:asciiTheme="majorHAnsi" w:eastAsiaTheme="majorEastAsia" w:hAnsiTheme="majorHAnsi" w:cstheme="majorBidi"/>
          <w:i/>
          <w:iCs/>
          <w:noProof/>
          <w:color w:val="333399"/>
          <w:sz w:val="36"/>
          <w:szCs w:val="36"/>
          <w:lang w:val="en-GB" w:eastAsia="en-GB"/>
        </w:rPr>
        <mc:AlternateContent>
          <mc:Choice Requires="wps">
            <w:drawing>
              <wp:anchor distT="91440" distB="91440" distL="137160" distR="137160" simplePos="0" relativeHeight="251671552" behindDoc="0" locked="0" layoutInCell="0" allowOverlap="1" wp14:anchorId="274E1AD1" wp14:editId="7A679CCA">
                <wp:simplePos x="0" y="0"/>
                <wp:positionH relativeFrom="margin">
                  <wp:posOffset>4062095</wp:posOffset>
                </wp:positionH>
                <wp:positionV relativeFrom="page">
                  <wp:posOffset>1329055</wp:posOffset>
                </wp:positionV>
                <wp:extent cx="1525905" cy="3085465"/>
                <wp:effectExtent l="1270" t="0" r="0" b="0"/>
                <wp:wrapSquare wrapText="bothSides"/>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25905" cy="3085465"/>
                        </a:xfrm>
                        <a:prstGeom prst="roundRect">
                          <a:avLst>
                            <a:gd name="adj" fmla="val 13032"/>
                          </a:avLst>
                        </a:prstGeom>
                        <a:solidFill>
                          <a:srgbClr val="B6DF89"/>
                        </a:solidFill>
                        <a:extLst/>
                      </wps:spPr>
                      <wps:txbx>
                        <w:txbxContent>
                          <w:p w:rsidR="0097539F" w:rsidRPr="00405454" w:rsidRDefault="0097539F" w:rsidP="0097539F">
                            <w:pPr>
                              <w:jc w:val="center"/>
                              <w:rPr>
                                <w:rFonts w:asciiTheme="majorHAnsi" w:eastAsiaTheme="majorEastAsia" w:hAnsiTheme="majorHAnsi" w:cstheme="majorBidi"/>
                                <w:i/>
                                <w:iCs/>
                                <w:color w:val="333399"/>
                                <w:sz w:val="22"/>
                                <w:szCs w:val="22"/>
                              </w:rPr>
                            </w:pPr>
                            <w:r w:rsidRPr="00405454">
                              <w:rPr>
                                <w:rFonts w:ascii="Arial" w:hAnsi="Arial" w:cs="Arial"/>
                                <w:b/>
                                <w:color w:val="333399"/>
                                <w:sz w:val="22"/>
                                <w:szCs w:val="22"/>
                              </w:rPr>
                              <w:t>Emotional check in and time to talk</w:t>
                            </w:r>
                            <w:r w:rsidRPr="00405454">
                              <w:rPr>
                                <w:rFonts w:ascii="Arial" w:hAnsi="Arial" w:cs="Arial"/>
                                <w:color w:val="333399"/>
                                <w:sz w:val="22"/>
                                <w:szCs w:val="22"/>
                              </w:rPr>
                              <w:t xml:space="preserve">: Set aside time to talk things through and address any worries your child might have. </w:t>
                            </w:r>
                            <w:proofErr w:type="spellStart"/>
                            <w:r w:rsidRPr="00405454">
                              <w:rPr>
                                <w:rFonts w:ascii="Arial" w:hAnsi="Arial" w:cs="Arial"/>
                                <w:color w:val="333399"/>
                                <w:sz w:val="22"/>
                                <w:szCs w:val="22"/>
                              </w:rPr>
                              <w:t>Normalise</w:t>
                            </w:r>
                            <w:proofErr w:type="spellEnd"/>
                            <w:r w:rsidRPr="00405454">
                              <w:rPr>
                                <w:rFonts w:ascii="Arial" w:hAnsi="Arial" w:cs="Arial"/>
                                <w:color w:val="333399"/>
                                <w:sz w:val="22"/>
                                <w:szCs w:val="22"/>
                              </w:rPr>
                              <w:t xml:space="preserve"> the experience and let your children know it is alright to be upset. </w:t>
                            </w:r>
                            <w:proofErr w:type="spellStart"/>
                            <w:r w:rsidRPr="00405454">
                              <w:rPr>
                                <w:rFonts w:ascii="Arial" w:hAnsi="Arial" w:cs="Arial"/>
                                <w:color w:val="333399"/>
                                <w:sz w:val="22"/>
                                <w:szCs w:val="22"/>
                              </w:rPr>
                              <w:t>Normalising</w:t>
                            </w:r>
                            <w:proofErr w:type="spellEnd"/>
                            <w:r w:rsidRPr="00405454">
                              <w:rPr>
                                <w:rFonts w:ascii="Arial" w:hAnsi="Arial" w:cs="Arial"/>
                                <w:color w:val="333399"/>
                                <w:sz w:val="22"/>
                                <w:szCs w:val="22"/>
                              </w:rPr>
                              <w:t xml:space="preserve"> the experience is likely to reduce anxiety for many children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74E1AD1" id="_x0000_s1030" style="position:absolute;left:0;text-align:left;margin-left:319.85pt;margin-top:104.65pt;width:120.15pt;height:242.95pt;rotation:90;z-index:25167155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" o:allowincell="f" fillcolor="#b6df89" stroked="f">
                <v:textbox>
                  <w:txbxContent>
                    <w:p w:rsidR="0097539F" w:rsidRPr="00405454" w:rsidRDefault="0097539F" w:rsidP="0097539F">
                      <w:pPr>
                        <w:jc w:val="center"/>
                        <w:rPr>
                          <w:rFonts w:asciiTheme="majorHAnsi" w:eastAsiaTheme="majorEastAsia" w:hAnsiTheme="majorHAnsi" w:cstheme="majorBidi"/>
                          <w:i/>
                          <w:iCs/>
                          <w:color w:val="333399"/>
                          <w:sz w:val="22"/>
                          <w:szCs w:val="22"/>
                        </w:rPr>
                      </w:pPr>
                      <w:r w:rsidRPr="00405454">
                        <w:rPr>
                          <w:rFonts w:ascii="Arial" w:hAnsi="Arial" w:cs="Arial"/>
                          <w:b/>
                          <w:color w:val="333399"/>
                          <w:sz w:val="22"/>
                          <w:szCs w:val="22"/>
                        </w:rPr>
                        <w:t>Emotional check in and time to talk</w:t>
                      </w:r>
                      <w:r w:rsidRPr="00405454">
                        <w:rPr>
                          <w:rFonts w:ascii="Arial" w:hAnsi="Arial" w:cs="Arial"/>
                          <w:color w:val="333399"/>
                          <w:sz w:val="22"/>
                          <w:szCs w:val="22"/>
                        </w:rPr>
                        <w:t xml:space="preserve">: Set aside time to talk things through and address any worries your child might have. </w:t>
                      </w:r>
                      <w:proofErr w:type="spellStart"/>
                      <w:r w:rsidRPr="00405454">
                        <w:rPr>
                          <w:rFonts w:ascii="Arial" w:hAnsi="Arial" w:cs="Arial"/>
                          <w:color w:val="333399"/>
                          <w:sz w:val="22"/>
                          <w:szCs w:val="22"/>
                        </w:rPr>
                        <w:t>Normalise</w:t>
                      </w:r>
                      <w:proofErr w:type="spellEnd"/>
                      <w:r w:rsidRPr="00405454">
                        <w:rPr>
                          <w:rFonts w:ascii="Arial" w:hAnsi="Arial" w:cs="Arial"/>
                          <w:color w:val="333399"/>
                          <w:sz w:val="22"/>
                          <w:szCs w:val="22"/>
                        </w:rPr>
                        <w:t xml:space="preserve"> the experience and let your children know it is alright to be upset. </w:t>
                      </w:r>
                      <w:proofErr w:type="spellStart"/>
                      <w:r w:rsidRPr="00405454">
                        <w:rPr>
                          <w:rFonts w:ascii="Arial" w:hAnsi="Arial" w:cs="Arial"/>
                          <w:color w:val="333399"/>
                          <w:sz w:val="22"/>
                          <w:szCs w:val="22"/>
                        </w:rPr>
                        <w:t>Normalising</w:t>
                      </w:r>
                      <w:proofErr w:type="spellEnd"/>
                      <w:r w:rsidRPr="00405454">
                        <w:rPr>
                          <w:rFonts w:ascii="Arial" w:hAnsi="Arial" w:cs="Arial"/>
                          <w:color w:val="333399"/>
                          <w:sz w:val="22"/>
                          <w:szCs w:val="22"/>
                        </w:rPr>
                        <w:t xml:space="preserve"> the experience is likely to reduce anxiety for many children</w:t>
                      </w:r>
                    </w:p>
                  </w:txbxContent>
                </v:textbox>
                <w10:wrap type="square" anchorx="margin" anchory="page"/>
              </v:roundrect>
            </w:pict>
          </mc:Fallback>
        </mc:AlternateContent>
      </w:r>
      <w:r w:rsidR="0097539F" w:rsidRPr="0097539F">
        <w:rPr>
          <w:rFonts w:asciiTheme="majorHAnsi" w:eastAsiaTheme="majorEastAsia" w:hAnsiTheme="majorHAnsi" w:cstheme="majorBidi"/>
          <w:i/>
          <w:iCs/>
          <w:noProof/>
          <w:color w:val="FFFFFF" w:themeColor="background1"/>
          <w:sz w:val="28"/>
          <w:szCs w:val="28"/>
          <w:lang w:val="en-GB" w:eastAsia="en-GB"/>
        </w:rPr>
        <mc:AlternateContent>
          <mc:Choice Requires="wps">
            <w:drawing>
              <wp:anchor distT="91440" distB="91440" distL="137160" distR="137160" simplePos="0" relativeHeight="251685888" behindDoc="0" locked="0" layoutInCell="0" allowOverlap="1" wp14:anchorId="0BFD81A7" wp14:editId="17639A25">
                <wp:simplePos x="0" y="0"/>
                <wp:positionH relativeFrom="margin">
                  <wp:posOffset>0</wp:posOffset>
                </wp:positionH>
                <wp:positionV relativeFrom="page">
                  <wp:posOffset>7362825</wp:posOffset>
                </wp:positionV>
                <wp:extent cx="875030" cy="7324725"/>
                <wp:effectExtent l="0" t="5398" r="0" b="0"/>
                <wp:wrapSquare wrapText="bothSides"/>
                <wp:docPr id="2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75030" cy="7324725"/>
                        </a:xfrm>
                        <a:prstGeom prst="roundRect">
                          <a:avLst>
                            <a:gd name="adj" fmla="val 13032"/>
                          </a:avLst>
                        </a:prstGeom>
                        <a:solidFill>
                          <a:srgbClr val="C5EDFB"/>
                        </a:solidFill>
                        <a:extLst/>
                      </wps:spPr>
                      <wps:txbx>
                        <w:txbxContent>
                          <w:p w:rsidR="0097539F" w:rsidRPr="0097539F" w:rsidRDefault="0097539F" w:rsidP="0097539F">
                            <w:pPr>
                              <w:jc w:val="center"/>
                              <w:rPr>
                                <w:rFonts w:asciiTheme="majorHAnsi" w:eastAsiaTheme="majorEastAsia" w:hAnsiTheme="majorHAnsi" w:cstheme="majorBidi"/>
                                <w:i/>
                                <w:iCs/>
                                <w:color w:val="FFFFFF" w:themeColor="background1"/>
                                <w:sz w:val="22"/>
                                <w:szCs w:val="22"/>
                              </w:rPr>
                            </w:pPr>
                            <w:r w:rsidRPr="0097539F">
                              <w:rPr>
                                <w:rFonts w:ascii="Arial" w:hAnsi="Arial" w:cs="Arial"/>
                                <w:b/>
                                <w:sz w:val="22"/>
                                <w:szCs w:val="22"/>
                              </w:rPr>
                              <w:t>Emotional check in and time to talk</w:t>
                            </w:r>
                            <w:r w:rsidRPr="0097539F">
                              <w:rPr>
                                <w:rFonts w:ascii="Arial" w:hAnsi="Arial" w:cs="Arial"/>
                                <w:sz w:val="22"/>
                                <w:szCs w:val="22"/>
                              </w:rPr>
                              <w:t xml:space="preserve">: Set aside time to talk things through and address any worries your child might have. </w:t>
                            </w:r>
                            <w:proofErr w:type="spellStart"/>
                            <w:r w:rsidRPr="0097539F">
                              <w:rPr>
                                <w:rFonts w:ascii="Arial" w:hAnsi="Arial" w:cs="Arial"/>
                                <w:sz w:val="22"/>
                                <w:szCs w:val="22"/>
                              </w:rPr>
                              <w:t>Normalise</w:t>
                            </w:r>
                            <w:proofErr w:type="spellEnd"/>
                            <w:r w:rsidRPr="0097539F">
                              <w:rPr>
                                <w:rFonts w:ascii="Arial" w:hAnsi="Arial" w:cs="Arial"/>
                                <w:sz w:val="22"/>
                                <w:szCs w:val="22"/>
                              </w:rPr>
                              <w:t xml:space="preserve"> the experience and let your children know it is alright to be upset. </w:t>
                            </w:r>
                            <w:proofErr w:type="spellStart"/>
                            <w:r w:rsidRPr="0097539F">
                              <w:rPr>
                                <w:rFonts w:ascii="Arial" w:hAnsi="Arial" w:cs="Arial"/>
                                <w:sz w:val="22"/>
                                <w:szCs w:val="22"/>
                              </w:rPr>
                              <w:t>Normalising</w:t>
                            </w:r>
                            <w:proofErr w:type="spellEnd"/>
                            <w:r w:rsidRPr="0097539F">
                              <w:rPr>
                                <w:rFonts w:ascii="Arial" w:hAnsi="Arial" w:cs="Arial"/>
                                <w:sz w:val="22"/>
                                <w:szCs w:val="22"/>
                              </w:rPr>
                              <w:t xml:space="preserve"> the experience is likely to reduce anxiety for many children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BFD81A7" id="_x0000_s1031" style="position:absolute;left:0;text-align:left;margin-left:0;margin-top:579.75pt;width:68.9pt;height:576.75pt;rotation:90;z-index:25168588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" o:allowincell="f" fillcolor="#c5edfb" stroked="f">
                <v:textbox>
                  <w:txbxContent>
                    <w:p w:rsidR="0097539F" w:rsidRPr="0097539F" w:rsidRDefault="0097539F" w:rsidP="0097539F">
                      <w:pPr>
                        <w:jc w:val="center"/>
                        <w:rPr>
                          <w:rFonts w:asciiTheme="majorHAnsi" w:eastAsiaTheme="majorEastAsia" w:hAnsiTheme="majorHAnsi" w:cstheme="majorBidi"/>
                          <w:i/>
                          <w:iCs/>
                          <w:color w:val="FFFFFF" w:themeColor="background1"/>
                          <w:sz w:val="22"/>
                          <w:szCs w:val="22"/>
                        </w:rPr>
                      </w:pPr>
                      <w:r w:rsidRPr="0097539F">
                        <w:rPr>
                          <w:rFonts w:ascii="Arial" w:hAnsi="Arial" w:cs="Arial"/>
                          <w:b/>
                          <w:sz w:val="22"/>
                          <w:szCs w:val="22"/>
                        </w:rPr>
                        <w:t>Emotional check in and time to talk</w:t>
                      </w:r>
                      <w:r w:rsidRPr="0097539F">
                        <w:rPr>
                          <w:rFonts w:ascii="Arial" w:hAnsi="Arial" w:cs="Arial"/>
                          <w:sz w:val="22"/>
                          <w:szCs w:val="22"/>
                        </w:rPr>
                        <w:t xml:space="preserve">: Set aside time to talk things through and address any worries your child might have. </w:t>
                      </w:r>
                      <w:proofErr w:type="spellStart"/>
                      <w:r w:rsidRPr="0097539F">
                        <w:rPr>
                          <w:rFonts w:ascii="Arial" w:hAnsi="Arial" w:cs="Arial"/>
                          <w:sz w:val="22"/>
                          <w:szCs w:val="22"/>
                        </w:rPr>
                        <w:t>Normalise</w:t>
                      </w:r>
                      <w:proofErr w:type="spellEnd"/>
                      <w:r w:rsidRPr="0097539F">
                        <w:rPr>
                          <w:rFonts w:ascii="Arial" w:hAnsi="Arial" w:cs="Arial"/>
                          <w:sz w:val="22"/>
                          <w:szCs w:val="22"/>
                        </w:rPr>
                        <w:t xml:space="preserve"> the experience and let your children know it is alright to be upset. </w:t>
                      </w:r>
                      <w:proofErr w:type="spellStart"/>
                      <w:r w:rsidRPr="0097539F">
                        <w:rPr>
                          <w:rFonts w:ascii="Arial" w:hAnsi="Arial" w:cs="Arial"/>
                          <w:sz w:val="22"/>
                          <w:szCs w:val="22"/>
                        </w:rPr>
                        <w:t>Normalising</w:t>
                      </w:r>
                      <w:proofErr w:type="spellEnd"/>
                      <w:r w:rsidRPr="0097539F">
                        <w:rPr>
                          <w:rFonts w:ascii="Arial" w:hAnsi="Arial" w:cs="Arial"/>
                          <w:sz w:val="22"/>
                          <w:szCs w:val="22"/>
                        </w:rPr>
                        <w:t xml:space="preserve"> the experience is likely to reduce anxiety for many children</w:t>
                      </w:r>
                    </w:p>
                  </w:txbxContent>
                </v:textbox>
                <w10:wrap type="square" anchorx="margin" anchory="page"/>
              </v:roundrect>
            </w:pict>
          </mc:Fallback>
        </mc:AlternateContent>
      </w:r>
    </w:p>
    <w:p w:rsidR="0097539F" w:rsidRDefault="0097539F" w:rsidP="0097539F">
      <w:pPr>
        <w:tabs>
          <w:tab w:val="left" w:pos="2567"/>
        </w:tabs>
        <w:rPr>
          <w:rFonts w:asciiTheme="majorHAnsi" w:eastAsiaTheme="majorEastAsia" w:hAnsiTheme="majorHAnsi" w:cstheme="majorBidi"/>
          <w:i/>
          <w:iCs/>
          <w:color w:val="FFFFFF" w:themeColor="background1"/>
          <w:sz w:val="28"/>
          <w:szCs w:val="28"/>
        </w:rPr>
      </w:pPr>
      <w:r w:rsidRPr="0097539F">
        <w:rPr>
          <w:rFonts w:asciiTheme="majorHAnsi" w:eastAsiaTheme="majorEastAsia" w:hAnsiTheme="majorHAnsi" w:cstheme="majorBidi"/>
          <w:i/>
          <w:iCs/>
          <w:noProof/>
          <w:color w:val="FFFFFF" w:themeColor="background1"/>
          <w:sz w:val="28"/>
          <w:szCs w:val="28"/>
          <w:lang w:val="en-GB" w:eastAsia="en-GB"/>
        </w:rPr>
        <mc:AlternateContent>
          <mc:Choice Requires="wps">
            <w:drawing>
              <wp:anchor distT="91440" distB="91440" distL="137160" distR="137160" simplePos="0" relativeHeight="251675648" behindDoc="0" locked="0" layoutInCell="0" allowOverlap="1" wp14:anchorId="03E91237" wp14:editId="1F6C87F9">
                <wp:simplePos x="0" y="0"/>
                <wp:positionH relativeFrom="margin">
                  <wp:posOffset>0</wp:posOffset>
                </wp:positionH>
                <wp:positionV relativeFrom="page">
                  <wp:posOffset>7693660</wp:posOffset>
                </wp:positionV>
                <wp:extent cx="875030" cy="7324725"/>
                <wp:effectExtent l="0" t="5398" r="0" b="0"/>
                <wp:wrapSquare wrapText="bothSides"/>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75030" cy="7324725"/>
                        </a:xfrm>
                        <a:prstGeom prst="roundRect">
                          <a:avLst>
                            <a:gd name="adj" fmla="val 13032"/>
                          </a:avLst>
                        </a:prstGeom>
                        <a:solidFill>
                          <a:srgbClr val="C5EDFB"/>
                        </a:solidFill>
                        <a:extLst/>
                      </wps:spPr>
                      <wps:txbx>
                        <w:txbxContent>
                          <w:p w:rsidR="0097539F" w:rsidRPr="0097539F" w:rsidRDefault="0097539F" w:rsidP="0097539F">
                            <w:pPr>
                              <w:jc w:val="center"/>
                              <w:rPr>
                                <w:rFonts w:asciiTheme="majorHAnsi" w:eastAsiaTheme="majorEastAsia" w:hAnsiTheme="majorHAnsi" w:cstheme="majorBidi"/>
                                <w:i/>
                                <w:iCs/>
                                <w:color w:val="FFFFFF" w:themeColor="background1"/>
                                <w:sz w:val="22"/>
                                <w:szCs w:val="22"/>
                              </w:rPr>
                            </w:pPr>
                            <w:r w:rsidRPr="0097539F">
                              <w:rPr>
                                <w:rFonts w:ascii="Arial" w:hAnsi="Arial" w:cs="Arial"/>
                                <w:b/>
                                <w:sz w:val="22"/>
                                <w:szCs w:val="22"/>
                              </w:rPr>
                              <w:t>Emotional check in and time to talk</w:t>
                            </w:r>
                            <w:r w:rsidRPr="0097539F">
                              <w:rPr>
                                <w:rFonts w:ascii="Arial" w:hAnsi="Arial" w:cs="Arial"/>
                                <w:sz w:val="22"/>
                                <w:szCs w:val="22"/>
                              </w:rPr>
                              <w:t xml:space="preserve">: Set aside time to talk things through and address any worries your child might have. </w:t>
                            </w:r>
                            <w:proofErr w:type="spellStart"/>
                            <w:r w:rsidRPr="0097539F">
                              <w:rPr>
                                <w:rFonts w:ascii="Arial" w:hAnsi="Arial" w:cs="Arial"/>
                                <w:sz w:val="22"/>
                                <w:szCs w:val="22"/>
                              </w:rPr>
                              <w:t>Normalise</w:t>
                            </w:r>
                            <w:proofErr w:type="spellEnd"/>
                            <w:r w:rsidRPr="0097539F">
                              <w:rPr>
                                <w:rFonts w:ascii="Arial" w:hAnsi="Arial" w:cs="Arial"/>
                                <w:sz w:val="22"/>
                                <w:szCs w:val="22"/>
                              </w:rPr>
                              <w:t xml:space="preserve"> the experience and let your children know it is alright to be upset. </w:t>
                            </w:r>
                            <w:proofErr w:type="spellStart"/>
                            <w:r w:rsidRPr="0097539F">
                              <w:rPr>
                                <w:rFonts w:ascii="Arial" w:hAnsi="Arial" w:cs="Arial"/>
                                <w:sz w:val="22"/>
                                <w:szCs w:val="22"/>
                              </w:rPr>
                              <w:t>Normalising</w:t>
                            </w:r>
                            <w:proofErr w:type="spellEnd"/>
                            <w:r w:rsidRPr="0097539F">
                              <w:rPr>
                                <w:rFonts w:ascii="Arial" w:hAnsi="Arial" w:cs="Arial"/>
                                <w:sz w:val="22"/>
                                <w:szCs w:val="22"/>
                              </w:rPr>
                              <w:t xml:space="preserve"> the experience is likely to reduce anxiety for many children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3E91237" id="_x0000_s1032" style="position:absolute;margin-left:0;margin-top:605.8pt;width:68.9pt;height:576.75pt;rotation:90;z-index:25167564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" o:allowincell="f" fillcolor="#c5edfb" stroked="f">
                <v:textbox>
                  <w:txbxContent>
                    <w:p w:rsidR="0097539F" w:rsidRPr="0097539F" w:rsidRDefault="0097539F" w:rsidP="0097539F">
                      <w:pPr>
                        <w:jc w:val="center"/>
                        <w:rPr>
                          <w:rFonts w:asciiTheme="majorHAnsi" w:eastAsiaTheme="majorEastAsia" w:hAnsiTheme="majorHAnsi" w:cstheme="majorBidi"/>
                          <w:i/>
                          <w:iCs/>
                          <w:color w:val="FFFFFF" w:themeColor="background1"/>
                          <w:sz w:val="22"/>
                          <w:szCs w:val="22"/>
                        </w:rPr>
                      </w:pPr>
                      <w:r w:rsidRPr="0097539F">
                        <w:rPr>
                          <w:rFonts w:ascii="Arial" w:hAnsi="Arial" w:cs="Arial"/>
                          <w:b/>
                          <w:sz w:val="22"/>
                          <w:szCs w:val="22"/>
                        </w:rPr>
                        <w:t>Emotional check in and time to talk</w:t>
                      </w:r>
                      <w:r w:rsidRPr="0097539F">
                        <w:rPr>
                          <w:rFonts w:ascii="Arial" w:hAnsi="Arial" w:cs="Arial"/>
                          <w:sz w:val="22"/>
                          <w:szCs w:val="22"/>
                        </w:rPr>
                        <w:t xml:space="preserve">: Set aside time to talk things through and address any worries your child might have. </w:t>
                      </w:r>
                      <w:proofErr w:type="spellStart"/>
                      <w:r w:rsidRPr="0097539F">
                        <w:rPr>
                          <w:rFonts w:ascii="Arial" w:hAnsi="Arial" w:cs="Arial"/>
                          <w:sz w:val="22"/>
                          <w:szCs w:val="22"/>
                        </w:rPr>
                        <w:t>Normalise</w:t>
                      </w:r>
                      <w:proofErr w:type="spellEnd"/>
                      <w:r w:rsidRPr="0097539F">
                        <w:rPr>
                          <w:rFonts w:ascii="Arial" w:hAnsi="Arial" w:cs="Arial"/>
                          <w:sz w:val="22"/>
                          <w:szCs w:val="22"/>
                        </w:rPr>
                        <w:t xml:space="preserve"> the experience and let your children know it is alright to be upset. </w:t>
                      </w:r>
                      <w:proofErr w:type="spellStart"/>
                      <w:r w:rsidRPr="0097539F">
                        <w:rPr>
                          <w:rFonts w:ascii="Arial" w:hAnsi="Arial" w:cs="Arial"/>
                          <w:sz w:val="22"/>
                          <w:szCs w:val="22"/>
                        </w:rPr>
                        <w:t>Normalising</w:t>
                      </w:r>
                      <w:proofErr w:type="spellEnd"/>
                      <w:r w:rsidRPr="0097539F">
                        <w:rPr>
                          <w:rFonts w:ascii="Arial" w:hAnsi="Arial" w:cs="Arial"/>
                          <w:sz w:val="22"/>
                          <w:szCs w:val="22"/>
                        </w:rPr>
                        <w:t xml:space="preserve"> the experience is likely to reduce anxiety for many children</w:t>
                      </w:r>
                    </w:p>
                  </w:txbxContent>
                </v:textbox>
                <w10:wrap type="square" anchorx="margin" anchory="page"/>
              </v:roundrect>
            </w:pict>
          </mc:Fallback>
        </mc:AlternateContent>
      </w:r>
      <w:r>
        <w:rPr>
          <w:rFonts w:asciiTheme="majorHAnsi" w:eastAsiaTheme="majorEastAsia" w:hAnsiTheme="majorHAnsi" w:cstheme="majorBidi"/>
          <w:i/>
          <w:iCs/>
          <w:color w:val="FFFFFF" w:themeColor="background1"/>
          <w:sz w:val="28"/>
          <w:szCs w:val="28"/>
        </w:rPr>
        <w:tab/>
      </w:r>
      <w:r w:rsidRPr="0097539F">
        <w:rPr>
          <w:rFonts w:asciiTheme="majorHAnsi" w:eastAsiaTheme="majorEastAsia" w:hAnsiTheme="majorHAnsi" w:cstheme="majorBidi"/>
          <w:i/>
          <w:iCs/>
          <w:noProof/>
          <w:color w:val="FFFFFF" w:themeColor="background1"/>
          <w:sz w:val="28"/>
          <w:szCs w:val="28"/>
          <w:lang w:val="en-GB" w:eastAsia="en-GB"/>
        </w:rPr>
        <mc:AlternateContent>
          <mc:Choice Requires="wps">
            <w:drawing>
              <wp:anchor distT="91440" distB="91440" distL="137160" distR="137160" simplePos="0" relativeHeight="251681792" behindDoc="0" locked="0" layoutInCell="0" allowOverlap="1" wp14:anchorId="7A52EA5A" wp14:editId="59F58770">
                <wp:simplePos x="0" y="0"/>
                <wp:positionH relativeFrom="margin">
                  <wp:posOffset>289560</wp:posOffset>
                </wp:positionH>
                <wp:positionV relativeFrom="margin">
                  <wp:posOffset>6313722</wp:posOffset>
                </wp:positionV>
                <wp:extent cx="1551940" cy="7347585"/>
                <wp:effectExtent l="0" t="2223" r="7938" b="7937"/>
                <wp:wrapSquare wrapText="bothSides"/>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51940" cy="7347585"/>
                        </a:xfrm>
                        <a:prstGeom prst="roundRect">
                          <a:avLst>
                            <a:gd name="adj" fmla="val 13032"/>
                          </a:avLst>
                        </a:prstGeom>
                        <a:solidFill>
                          <a:srgbClr val="C5EDFB"/>
                        </a:solidFill>
                        <a:extLst/>
                      </wps:spPr>
                      <wps:txbx>
                        <w:txbxContent>
                          <w:p w:rsidR="0097539F" w:rsidRPr="0097539F" w:rsidRDefault="0097539F" w:rsidP="0097539F">
                            <w:pPr>
                              <w:jc w:val="both"/>
                              <w:rPr>
                                <w:rFonts w:ascii="Arial" w:eastAsia="Times New Roman" w:hAnsi="Arial" w:cs="Arial"/>
                                <w:sz w:val="22"/>
                                <w:szCs w:val="22"/>
                                <w:lang w:val="en" w:eastAsia="en-GB"/>
                              </w:rPr>
                            </w:pPr>
                            <w:r w:rsidRPr="0097539F">
                              <w:rPr>
                                <w:rFonts w:ascii="Arial" w:eastAsia="Times New Roman" w:hAnsi="Arial" w:cs="Arial"/>
                                <w:b/>
                                <w:bCs/>
                                <w:i/>
                                <w:iCs/>
                                <w:sz w:val="22"/>
                                <w:szCs w:val="22"/>
                                <w:lang w:val="en" w:eastAsia="en-GB"/>
                              </w:rPr>
                              <w:t xml:space="preserve">Maintaining daily Routines: </w:t>
                            </w:r>
                            <w:r w:rsidRPr="0097539F">
                              <w:rPr>
                                <w:rFonts w:ascii="Arial" w:eastAsia="Times New Roman" w:hAnsi="Arial" w:cs="Arial"/>
                                <w:sz w:val="22"/>
                                <w:szCs w:val="22"/>
                                <w:lang w:val="en" w:eastAsia="en-GB"/>
                              </w:rPr>
                              <w:t xml:space="preserve">Structure and predictability can </w:t>
                            </w:r>
                            <w:proofErr w:type="spellStart"/>
                            <w:r w:rsidRPr="0097539F">
                              <w:rPr>
                                <w:rFonts w:ascii="Arial" w:eastAsia="Times New Roman" w:hAnsi="Arial" w:cs="Arial"/>
                                <w:sz w:val="22"/>
                                <w:szCs w:val="22"/>
                                <w:lang w:val="en" w:eastAsia="en-GB"/>
                              </w:rPr>
                              <w:t>minimise</w:t>
                            </w:r>
                            <w:proofErr w:type="spellEnd"/>
                            <w:r w:rsidRPr="0097539F">
                              <w:rPr>
                                <w:rFonts w:ascii="Arial" w:eastAsia="Times New Roman" w:hAnsi="Arial" w:cs="Arial"/>
                                <w:sz w:val="22"/>
                                <w:szCs w:val="22"/>
                                <w:lang w:val="en" w:eastAsia="en-GB"/>
                              </w:rPr>
                              <w:t xml:space="preserve"> the impact of stress. It is important to establish and maintain a meaningful routine for the days to come and to take control of those areas of our lives we can. This may include wake up/bed times, the course of the home-school day (including start/finishing times, break times, subject order), meal planning, home activity planning. Where appropriate it may be beneficial for children to be included in planning of the day. A consistent routine lets everyone be secure about the plans for the day. It is okay if your routine is not perfect, these are unprecedented times and what is most important is that you find what works for you and your family.</w:t>
                            </w:r>
                          </w:p>
                          <w:p w:rsidR="0097539F" w:rsidRDefault="0097539F" w:rsidP="0097539F">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A52EA5A" id="_x0000_s1033" style="position:absolute;margin-left:22.8pt;margin-top:497.15pt;width:122.2pt;height:578.55pt;rotation:90;z-index:25168179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" o:allowincell="f" fillcolor="#c5edfb" stroked="f">
                <v:textbox>
                  <w:txbxContent>
                    <w:p w:rsidR="0097539F" w:rsidRPr="0097539F" w:rsidRDefault="0097539F" w:rsidP="0097539F">
                      <w:pPr>
                        <w:jc w:val="both"/>
                        <w:rPr>
                          <w:rFonts w:ascii="Arial" w:eastAsia="Times New Roman" w:hAnsi="Arial" w:cs="Arial"/>
                          <w:sz w:val="22"/>
                          <w:szCs w:val="22"/>
                          <w:lang w:val="en" w:eastAsia="en-GB"/>
                        </w:rPr>
                      </w:pPr>
                      <w:r w:rsidRPr="0097539F">
                        <w:rPr>
                          <w:rFonts w:ascii="Arial" w:eastAsia="Times New Roman" w:hAnsi="Arial" w:cs="Arial"/>
                          <w:b/>
                          <w:bCs/>
                          <w:i/>
                          <w:iCs/>
                          <w:sz w:val="22"/>
                          <w:szCs w:val="22"/>
                          <w:lang w:val="en" w:eastAsia="en-GB"/>
                        </w:rPr>
                        <w:t xml:space="preserve">Maintaining daily Routines: </w:t>
                      </w:r>
                      <w:r w:rsidRPr="0097539F">
                        <w:rPr>
                          <w:rFonts w:ascii="Arial" w:eastAsia="Times New Roman" w:hAnsi="Arial" w:cs="Arial"/>
                          <w:sz w:val="22"/>
                          <w:szCs w:val="22"/>
                          <w:lang w:val="en" w:eastAsia="en-GB"/>
                        </w:rPr>
                        <w:t xml:space="preserve">Structure and predictability can </w:t>
                      </w:r>
                      <w:proofErr w:type="spellStart"/>
                      <w:r w:rsidRPr="0097539F">
                        <w:rPr>
                          <w:rFonts w:ascii="Arial" w:eastAsia="Times New Roman" w:hAnsi="Arial" w:cs="Arial"/>
                          <w:sz w:val="22"/>
                          <w:szCs w:val="22"/>
                          <w:lang w:val="en" w:eastAsia="en-GB"/>
                        </w:rPr>
                        <w:t>minimise</w:t>
                      </w:r>
                      <w:proofErr w:type="spellEnd"/>
                      <w:r w:rsidRPr="0097539F">
                        <w:rPr>
                          <w:rFonts w:ascii="Arial" w:eastAsia="Times New Roman" w:hAnsi="Arial" w:cs="Arial"/>
                          <w:sz w:val="22"/>
                          <w:szCs w:val="22"/>
                          <w:lang w:val="en" w:eastAsia="en-GB"/>
                        </w:rPr>
                        <w:t xml:space="preserve"> the impact of stress. It is important to establish and maintain a meaningful routine for the days to come and to take control of those areas of our lives we can. This may include wake up/bed times, the course of the home-school day (including start/finishing times, break times, subject order), meal planning, home activity planning. Where appropriate it may be beneficial for children to be included in planning of the day. A consistent routine lets everyone be secure about the plans for the day. It is okay if your routine is not perfect, these are unprecedented times and what is most important is that you find what works for you and your family.</w:t>
                      </w:r>
                    </w:p>
                    <w:p w:rsidR="0097539F" w:rsidRDefault="0097539F" w:rsidP="0097539F">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Pr="0097539F">
        <w:rPr>
          <w:rFonts w:asciiTheme="majorHAnsi" w:eastAsiaTheme="majorEastAsia" w:hAnsiTheme="majorHAnsi" w:cstheme="majorBidi"/>
          <w:i/>
          <w:iCs/>
          <w:noProof/>
          <w:color w:val="FFFFFF" w:themeColor="background1"/>
          <w:sz w:val="28"/>
          <w:szCs w:val="28"/>
          <w:lang w:val="en-GB" w:eastAsia="en-GB"/>
        </w:rPr>
        <mc:AlternateContent>
          <mc:Choice Requires="wps">
            <w:drawing>
              <wp:anchor distT="91440" distB="91440" distL="137160" distR="137160" simplePos="0" relativeHeight="251679744" behindDoc="0" locked="0" layoutInCell="0" allowOverlap="1" wp14:anchorId="7A52EA5A" wp14:editId="59F58770">
                <wp:simplePos x="0" y="0"/>
                <wp:positionH relativeFrom="margin">
                  <wp:posOffset>150412</wp:posOffset>
                </wp:positionH>
                <wp:positionV relativeFrom="margin">
                  <wp:posOffset>6154696</wp:posOffset>
                </wp:positionV>
                <wp:extent cx="1551940" cy="7347585"/>
                <wp:effectExtent l="0" t="2223" r="7938" b="7937"/>
                <wp:wrapSquare wrapText="bothSides"/>
                <wp:docPr id="1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51940" cy="7347585"/>
                        </a:xfrm>
                        <a:prstGeom prst="roundRect">
                          <a:avLst>
                            <a:gd name="adj" fmla="val 13032"/>
                          </a:avLst>
                        </a:prstGeom>
                        <a:solidFill>
                          <a:srgbClr val="C5EDFB"/>
                        </a:solidFill>
                        <a:extLst/>
                      </wps:spPr>
                      <wps:txbx>
                        <w:txbxContent>
                          <w:p w:rsidR="0097539F" w:rsidRPr="0097539F" w:rsidRDefault="0097539F" w:rsidP="0097539F">
                            <w:pPr>
                              <w:jc w:val="both"/>
                              <w:rPr>
                                <w:rFonts w:ascii="Arial" w:eastAsia="Times New Roman" w:hAnsi="Arial" w:cs="Arial"/>
                                <w:sz w:val="22"/>
                                <w:szCs w:val="22"/>
                                <w:lang w:val="en" w:eastAsia="en-GB"/>
                              </w:rPr>
                            </w:pPr>
                            <w:r w:rsidRPr="0097539F">
                              <w:rPr>
                                <w:rFonts w:ascii="Arial" w:eastAsia="Times New Roman" w:hAnsi="Arial" w:cs="Arial"/>
                                <w:b/>
                                <w:bCs/>
                                <w:i/>
                                <w:iCs/>
                                <w:sz w:val="22"/>
                                <w:szCs w:val="22"/>
                                <w:lang w:val="en" w:eastAsia="en-GB"/>
                              </w:rPr>
                              <w:t xml:space="preserve">Maintaining daily Routines: </w:t>
                            </w:r>
                            <w:r w:rsidRPr="0097539F">
                              <w:rPr>
                                <w:rFonts w:ascii="Arial" w:eastAsia="Times New Roman" w:hAnsi="Arial" w:cs="Arial"/>
                                <w:sz w:val="22"/>
                                <w:szCs w:val="22"/>
                                <w:lang w:val="en" w:eastAsia="en-GB"/>
                              </w:rPr>
                              <w:t xml:space="preserve">Structure and predictability can </w:t>
                            </w:r>
                            <w:proofErr w:type="spellStart"/>
                            <w:r w:rsidRPr="0097539F">
                              <w:rPr>
                                <w:rFonts w:ascii="Arial" w:eastAsia="Times New Roman" w:hAnsi="Arial" w:cs="Arial"/>
                                <w:sz w:val="22"/>
                                <w:szCs w:val="22"/>
                                <w:lang w:val="en" w:eastAsia="en-GB"/>
                              </w:rPr>
                              <w:t>minimise</w:t>
                            </w:r>
                            <w:proofErr w:type="spellEnd"/>
                            <w:r w:rsidRPr="0097539F">
                              <w:rPr>
                                <w:rFonts w:ascii="Arial" w:eastAsia="Times New Roman" w:hAnsi="Arial" w:cs="Arial"/>
                                <w:sz w:val="22"/>
                                <w:szCs w:val="22"/>
                                <w:lang w:val="en" w:eastAsia="en-GB"/>
                              </w:rPr>
                              <w:t xml:space="preserve"> the impact of stress. It is important to establish and maintain a meaningful routine for the days to come and to take control of those areas of our lives we can. This may include wake up/bed times, the course of the home-school day (including start/finishing times, break times, subject order), meal planning, home activity planning. Where appropriate it may be beneficial for children to be included in planning of the day. A consistent routine lets everyone be secure about the plans for the day. It is okay if your routine is not perfect, these are unprecedented times and what is most important is that you find what works for you and your family.</w:t>
                            </w:r>
                          </w:p>
                          <w:p w:rsidR="0097539F" w:rsidRDefault="0097539F" w:rsidP="0097539F">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A52EA5A" id="_x0000_s1034" style="position:absolute;margin-left:11.85pt;margin-top:484.6pt;width:122.2pt;height:578.55pt;rotation:90;z-index:25167974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" o:allowincell="f" fillcolor="#c5edfb" stroked="f">
                <v:textbox>
                  <w:txbxContent>
                    <w:p w:rsidR="0097539F" w:rsidRPr="0097539F" w:rsidRDefault="0097539F" w:rsidP="0097539F">
                      <w:pPr>
                        <w:jc w:val="both"/>
                        <w:rPr>
                          <w:rFonts w:ascii="Arial" w:eastAsia="Times New Roman" w:hAnsi="Arial" w:cs="Arial"/>
                          <w:sz w:val="22"/>
                          <w:szCs w:val="22"/>
                          <w:lang w:val="en" w:eastAsia="en-GB"/>
                        </w:rPr>
                      </w:pPr>
                      <w:r w:rsidRPr="0097539F">
                        <w:rPr>
                          <w:rFonts w:ascii="Arial" w:eastAsia="Times New Roman" w:hAnsi="Arial" w:cs="Arial"/>
                          <w:b/>
                          <w:bCs/>
                          <w:i/>
                          <w:iCs/>
                          <w:sz w:val="22"/>
                          <w:szCs w:val="22"/>
                          <w:lang w:val="en" w:eastAsia="en-GB"/>
                        </w:rPr>
                        <w:t xml:space="preserve">Maintaining daily Routines: </w:t>
                      </w:r>
                      <w:r w:rsidRPr="0097539F">
                        <w:rPr>
                          <w:rFonts w:ascii="Arial" w:eastAsia="Times New Roman" w:hAnsi="Arial" w:cs="Arial"/>
                          <w:sz w:val="22"/>
                          <w:szCs w:val="22"/>
                          <w:lang w:val="en" w:eastAsia="en-GB"/>
                        </w:rPr>
                        <w:t xml:space="preserve">Structure and predictability can </w:t>
                      </w:r>
                      <w:proofErr w:type="spellStart"/>
                      <w:r w:rsidRPr="0097539F">
                        <w:rPr>
                          <w:rFonts w:ascii="Arial" w:eastAsia="Times New Roman" w:hAnsi="Arial" w:cs="Arial"/>
                          <w:sz w:val="22"/>
                          <w:szCs w:val="22"/>
                          <w:lang w:val="en" w:eastAsia="en-GB"/>
                        </w:rPr>
                        <w:t>minimise</w:t>
                      </w:r>
                      <w:proofErr w:type="spellEnd"/>
                      <w:r w:rsidRPr="0097539F">
                        <w:rPr>
                          <w:rFonts w:ascii="Arial" w:eastAsia="Times New Roman" w:hAnsi="Arial" w:cs="Arial"/>
                          <w:sz w:val="22"/>
                          <w:szCs w:val="22"/>
                          <w:lang w:val="en" w:eastAsia="en-GB"/>
                        </w:rPr>
                        <w:t xml:space="preserve"> the impact of stress. It is important to establish and maintain a meaningful routine for the days to come and to take control of those areas of our lives we can. This may include wake up/bed times, the course of the home-school day (including start/finishing times, break times, subject order), meal planning, home activity planning. Where appropriate it may be beneficial for children to be included in planning of the day. A consistent routine lets everyone be secure about the plans for the day. It is okay if your routine is not perfect, these are unprecedented times and what is most important is that you find what works for you and your family.</w:t>
                      </w:r>
                    </w:p>
                    <w:p w:rsidR="0097539F" w:rsidRDefault="0097539F" w:rsidP="0097539F">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Pr="0097539F">
        <w:rPr>
          <w:rFonts w:asciiTheme="majorHAnsi" w:eastAsiaTheme="majorEastAsia" w:hAnsiTheme="majorHAnsi" w:cstheme="majorBidi"/>
          <w:i/>
          <w:iCs/>
          <w:noProof/>
          <w:color w:val="FFFFFF" w:themeColor="background1"/>
          <w:sz w:val="28"/>
          <w:szCs w:val="28"/>
          <w:lang w:val="en-GB" w:eastAsia="en-GB"/>
        </w:rPr>
        <mc:AlternateContent>
          <mc:Choice Requires="wps">
            <w:drawing>
              <wp:anchor distT="91440" distB="91440" distL="137160" distR="137160" simplePos="0" relativeHeight="251677696" behindDoc="0" locked="0" layoutInCell="0" allowOverlap="1" wp14:anchorId="7A52EA5A" wp14:editId="59F58770">
                <wp:simplePos x="0" y="0"/>
                <wp:positionH relativeFrom="margin">
                  <wp:posOffset>0</wp:posOffset>
                </wp:positionH>
                <wp:positionV relativeFrom="margin">
                  <wp:posOffset>5989955</wp:posOffset>
                </wp:positionV>
                <wp:extent cx="1551940" cy="7347585"/>
                <wp:effectExtent l="0" t="2223" r="7938" b="7937"/>
                <wp:wrapSquare wrapText="bothSides"/>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51940" cy="7347585"/>
                        </a:xfrm>
                        <a:prstGeom prst="roundRect">
                          <a:avLst>
                            <a:gd name="adj" fmla="val 13032"/>
                          </a:avLst>
                        </a:prstGeom>
                        <a:solidFill>
                          <a:srgbClr val="C5EDFB"/>
                        </a:solidFill>
                        <a:extLst/>
                      </wps:spPr>
                      <wps:txbx>
                        <w:txbxContent>
                          <w:p w:rsidR="0097539F" w:rsidRPr="0097539F" w:rsidRDefault="0097539F" w:rsidP="0097539F">
                            <w:pPr>
                              <w:jc w:val="both"/>
                              <w:rPr>
                                <w:rFonts w:ascii="Arial" w:eastAsia="Times New Roman" w:hAnsi="Arial" w:cs="Arial"/>
                                <w:sz w:val="22"/>
                                <w:szCs w:val="22"/>
                                <w:lang w:val="en" w:eastAsia="en-GB"/>
                              </w:rPr>
                            </w:pPr>
                            <w:r w:rsidRPr="0097539F">
                              <w:rPr>
                                <w:rFonts w:ascii="Arial" w:eastAsia="Times New Roman" w:hAnsi="Arial" w:cs="Arial"/>
                                <w:b/>
                                <w:bCs/>
                                <w:i/>
                                <w:iCs/>
                                <w:sz w:val="22"/>
                                <w:szCs w:val="22"/>
                                <w:lang w:val="en" w:eastAsia="en-GB"/>
                              </w:rPr>
                              <w:t xml:space="preserve">Maintaining daily Routines: </w:t>
                            </w:r>
                            <w:r w:rsidRPr="0097539F">
                              <w:rPr>
                                <w:rFonts w:ascii="Arial" w:eastAsia="Times New Roman" w:hAnsi="Arial" w:cs="Arial"/>
                                <w:sz w:val="22"/>
                                <w:szCs w:val="22"/>
                                <w:lang w:val="en" w:eastAsia="en-GB"/>
                              </w:rPr>
                              <w:t xml:space="preserve">Structure and predictability can </w:t>
                            </w:r>
                            <w:proofErr w:type="spellStart"/>
                            <w:r w:rsidRPr="0097539F">
                              <w:rPr>
                                <w:rFonts w:ascii="Arial" w:eastAsia="Times New Roman" w:hAnsi="Arial" w:cs="Arial"/>
                                <w:sz w:val="22"/>
                                <w:szCs w:val="22"/>
                                <w:lang w:val="en" w:eastAsia="en-GB"/>
                              </w:rPr>
                              <w:t>minimise</w:t>
                            </w:r>
                            <w:proofErr w:type="spellEnd"/>
                            <w:r w:rsidRPr="0097539F">
                              <w:rPr>
                                <w:rFonts w:ascii="Arial" w:eastAsia="Times New Roman" w:hAnsi="Arial" w:cs="Arial"/>
                                <w:sz w:val="22"/>
                                <w:szCs w:val="22"/>
                                <w:lang w:val="en" w:eastAsia="en-GB"/>
                              </w:rPr>
                              <w:t xml:space="preserve"> the impact of stress. It is important to establish and maintain a meaningful routine for the days to come and to take control of those areas of our lives we can. This may include wake up/bed times, the course of the home-school day (including start/finishing times, break times, subject order), meal planning, home activity planning. Where appropriate it may be beneficial for children to be included in planning of the day. A consistent routine lets everyone be secure about the plans for the day. It is okay if your routine is not perfect, these are unprecedented times and what is most important is that you find what works for you and your family.</w:t>
                            </w:r>
                          </w:p>
                          <w:p w:rsidR="0097539F" w:rsidRDefault="0097539F" w:rsidP="0097539F">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A52EA5A" id="_x0000_s1035" style="position:absolute;margin-left:0;margin-top:471.65pt;width:122.2pt;height:578.55pt;rotation:90;z-index:25167769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" o:allowincell="f" fillcolor="#c5edfb" stroked="f">
                <v:textbox>
                  <w:txbxContent>
                    <w:p w:rsidR="0097539F" w:rsidRPr="0097539F" w:rsidRDefault="0097539F" w:rsidP="0097539F">
                      <w:pPr>
                        <w:jc w:val="both"/>
                        <w:rPr>
                          <w:rFonts w:ascii="Arial" w:eastAsia="Times New Roman" w:hAnsi="Arial" w:cs="Arial"/>
                          <w:sz w:val="22"/>
                          <w:szCs w:val="22"/>
                          <w:lang w:val="en" w:eastAsia="en-GB"/>
                        </w:rPr>
                      </w:pPr>
                      <w:r w:rsidRPr="0097539F">
                        <w:rPr>
                          <w:rFonts w:ascii="Arial" w:eastAsia="Times New Roman" w:hAnsi="Arial" w:cs="Arial"/>
                          <w:b/>
                          <w:bCs/>
                          <w:i/>
                          <w:iCs/>
                          <w:sz w:val="22"/>
                          <w:szCs w:val="22"/>
                          <w:lang w:val="en" w:eastAsia="en-GB"/>
                        </w:rPr>
                        <w:t xml:space="preserve">Maintaining daily Routines: </w:t>
                      </w:r>
                      <w:r w:rsidRPr="0097539F">
                        <w:rPr>
                          <w:rFonts w:ascii="Arial" w:eastAsia="Times New Roman" w:hAnsi="Arial" w:cs="Arial"/>
                          <w:sz w:val="22"/>
                          <w:szCs w:val="22"/>
                          <w:lang w:val="en" w:eastAsia="en-GB"/>
                        </w:rPr>
                        <w:t xml:space="preserve">Structure and predictability can </w:t>
                      </w:r>
                      <w:proofErr w:type="spellStart"/>
                      <w:r w:rsidRPr="0097539F">
                        <w:rPr>
                          <w:rFonts w:ascii="Arial" w:eastAsia="Times New Roman" w:hAnsi="Arial" w:cs="Arial"/>
                          <w:sz w:val="22"/>
                          <w:szCs w:val="22"/>
                          <w:lang w:val="en" w:eastAsia="en-GB"/>
                        </w:rPr>
                        <w:t>minimise</w:t>
                      </w:r>
                      <w:proofErr w:type="spellEnd"/>
                      <w:r w:rsidRPr="0097539F">
                        <w:rPr>
                          <w:rFonts w:ascii="Arial" w:eastAsia="Times New Roman" w:hAnsi="Arial" w:cs="Arial"/>
                          <w:sz w:val="22"/>
                          <w:szCs w:val="22"/>
                          <w:lang w:val="en" w:eastAsia="en-GB"/>
                        </w:rPr>
                        <w:t xml:space="preserve"> the impact of stress. It is important to establish and maintain a meaningful routine for the days to come and to take control of those areas of our lives we can. This may include wake up/bed times, the course of the home-school day (including start/finishing times, break times, subject order), meal planning, home activity planning. Where appropriate it may be beneficial for children to be included in planning of the day. A consistent routine lets everyone be secure about the plans for the day. It is okay if your routine is not perfect, these are unprecedented times and what is most important is that you find what works for you and your family.</w:t>
                      </w:r>
                    </w:p>
                    <w:p w:rsidR="0097539F" w:rsidRDefault="0097539F" w:rsidP="0097539F">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p>
    <w:p w:rsidR="0097539F" w:rsidRDefault="0097539F" w:rsidP="00F417A3">
      <w:pPr>
        <w:jc w:val="both"/>
        <w:rPr>
          <w:rFonts w:ascii="Arial" w:hAnsi="Arial" w:cs="Arial"/>
          <w:b/>
          <w:szCs w:val="24"/>
        </w:rPr>
      </w:pPr>
      <w:r w:rsidRPr="0097539F">
        <w:rPr>
          <w:rFonts w:asciiTheme="majorHAnsi" w:eastAsiaTheme="majorEastAsia" w:hAnsiTheme="majorHAnsi" w:cstheme="majorBidi"/>
          <w:i/>
          <w:iCs/>
          <w:noProof/>
          <w:color w:val="FFFFFF" w:themeColor="background1"/>
          <w:sz w:val="28"/>
          <w:szCs w:val="28"/>
          <w:lang w:val="en-GB" w:eastAsia="en-GB"/>
        </w:rPr>
        <mc:AlternateContent>
          <mc:Choice Requires="wps">
            <w:drawing>
              <wp:anchor distT="91440" distB="91440" distL="137160" distR="137160" simplePos="0" relativeHeight="251683840" behindDoc="0" locked="0" layoutInCell="0" allowOverlap="1" wp14:anchorId="3198A1DD" wp14:editId="47867C51">
                <wp:simplePos x="0" y="0"/>
                <wp:positionH relativeFrom="margin">
                  <wp:posOffset>0</wp:posOffset>
                </wp:positionH>
                <wp:positionV relativeFrom="margin">
                  <wp:posOffset>6289675</wp:posOffset>
                </wp:positionV>
                <wp:extent cx="1551940" cy="7347585"/>
                <wp:effectExtent l="0" t="2223" r="7938" b="7937"/>
                <wp:wrapSquare wrapText="bothSides"/>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51940" cy="7347585"/>
                        </a:xfrm>
                        <a:prstGeom prst="roundRect">
                          <a:avLst>
                            <a:gd name="adj" fmla="val 13032"/>
                          </a:avLst>
                        </a:prstGeom>
                        <a:solidFill>
                          <a:srgbClr val="C5EDFB"/>
                        </a:solidFill>
                        <a:extLst/>
                      </wps:spPr>
                      <wps:txbx>
                        <w:txbxContent>
                          <w:p w:rsidR="0097539F" w:rsidRPr="0097539F" w:rsidRDefault="0097539F" w:rsidP="0097539F">
                            <w:pPr>
                              <w:jc w:val="both"/>
                              <w:rPr>
                                <w:rFonts w:ascii="Arial" w:eastAsia="Times New Roman" w:hAnsi="Arial" w:cs="Arial"/>
                                <w:sz w:val="22"/>
                                <w:szCs w:val="22"/>
                                <w:lang w:val="en" w:eastAsia="en-GB"/>
                              </w:rPr>
                            </w:pPr>
                            <w:r w:rsidRPr="0097539F">
                              <w:rPr>
                                <w:rFonts w:ascii="Arial" w:eastAsia="Times New Roman" w:hAnsi="Arial" w:cs="Arial"/>
                                <w:b/>
                                <w:bCs/>
                                <w:i/>
                                <w:iCs/>
                                <w:sz w:val="22"/>
                                <w:szCs w:val="22"/>
                                <w:lang w:val="en" w:eastAsia="en-GB"/>
                              </w:rPr>
                              <w:t xml:space="preserve">Maintaining daily Routines: </w:t>
                            </w:r>
                            <w:r w:rsidRPr="0097539F">
                              <w:rPr>
                                <w:rFonts w:ascii="Arial" w:eastAsia="Times New Roman" w:hAnsi="Arial" w:cs="Arial"/>
                                <w:sz w:val="22"/>
                                <w:szCs w:val="22"/>
                                <w:lang w:val="en" w:eastAsia="en-GB"/>
                              </w:rPr>
                              <w:t xml:space="preserve">Structure and predictability can </w:t>
                            </w:r>
                            <w:proofErr w:type="spellStart"/>
                            <w:r w:rsidRPr="0097539F">
                              <w:rPr>
                                <w:rFonts w:ascii="Arial" w:eastAsia="Times New Roman" w:hAnsi="Arial" w:cs="Arial"/>
                                <w:sz w:val="22"/>
                                <w:szCs w:val="22"/>
                                <w:lang w:val="en" w:eastAsia="en-GB"/>
                              </w:rPr>
                              <w:t>minimise</w:t>
                            </w:r>
                            <w:proofErr w:type="spellEnd"/>
                            <w:r w:rsidRPr="0097539F">
                              <w:rPr>
                                <w:rFonts w:ascii="Arial" w:eastAsia="Times New Roman" w:hAnsi="Arial" w:cs="Arial"/>
                                <w:sz w:val="22"/>
                                <w:szCs w:val="22"/>
                                <w:lang w:val="en" w:eastAsia="en-GB"/>
                              </w:rPr>
                              <w:t xml:space="preserve"> the impact of stress. It is important to establish and maintain a meaningful routine for the days to come and to take control of those areas of our lives we can. This may include wake up/bed times, the course of the home-school day (including start/finishing times, break times, subject order), meal planning, home activity planning. Where appropriate it may be beneficial for children to be included in planning of the day. A consistent routine lets everyone be secure about the plans for the day. It is okay if your routine is not perfect, these are unprecedented times and what is most important is that you find what works for you and your family.</w:t>
                            </w:r>
                          </w:p>
                          <w:p w:rsidR="0097539F" w:rsidRDefault="0097539F" w:rsidP="0097539F">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198A1DD" id="_x0000_s1036" style="position:absolute;left:0;text-align:left;margin-left:0;margin-top:495.25pt;width:122.2pt;height:578.55pt;rotation:90;z-index:25168384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" o:allowincell="f" fillcolor="#c5edfb" stroked="f">
                <v:textbox>
                  <w:txbxContent>
                    <w:p w:rsidR="0097539F" w:rsidRPr="0097539F" w:rsidRDefault="0097539F" w:rsidP="0097539F">
                      <w:pPr>
                        <w:jc w:val="both"/>
                        <w:rPr>
                          <w:rFonts w:ascii="Arial" w:eastAsia="Times New Roman" w:hAnsi="Arial" w:cs="Arial"/>
                          <w:sz w:val="22"/>
                          <w:szCs w:val="22"/>
                          <w:lang w:val="en" w:eastAsia="en-GB"/>
                        </w:rPr>
                      </w:pPr>
                      <w:r w:rsidRPr="0097539F">
                        <w:rPr>
                          <w:rFonts w:ascii="Arial" w:eastAsia="Times New Roman" w:hAnsi="Arial" w:cs="Arial"/>
                          <w:b/>
                          <w:bCs/>
                          <w:i/>
                          <w:iCs/>
                          <w:sz w:val="22"/>
                          <w:szCs w:val="22"/>
                          <w:lang w:val="en" w:eastAsia="en-GB"/>
                        </w:rPr>
                        <w:t xml:space="preserve">Maintaining daily Routines: </w:t>
                      </w:r>
                      <w:r w:rsidRPr="0097539F">
                        <w:rPr>
                          <w:rFonts w:ascii="Arial" w:eastAsia="Times New Roman" w:hAnsi="Arial" w:cs="Arial"/>
                          <w:sz w:val="22"/>
                          <w:szCs w:val="22"/>
                          <w:lang w:val="en" w:eastAsia="en-GB"/>
                        </w:rPr>
                        <w:t xml:space="preserve">Structure and predictability can </w:t>
                      </w:r>
                      <w:proofErr w:type="spellStart"/>
                      <w:r w:rsidRPr="0097539F">
                        <w:rPr>
                          <w:rFonts w:ascii="Arial" w:eastAsia="Times New Roman" w:hAnsi="Arial" w:cs="Arial"/>
                          <w:sz w:val="22"/>
                          <w:szCs w:val="22"/>
                          <w:lang w:val="en" w:eastAsia="en-GB"/>
                        </w:rPr>
                        <w:t>minimise</w:t>
                      </w:r>
                      <w:proofErr w:type="spellEnd"/>
                      <w:r w:rsidRPr="0097539F">
                        <w:rPr>
                          <w:rFonts w:ascii="Arial" w:eastAsia="Times New Roman" w:hAnsi="Arial" w:cs="Arial"/>
                          <w:sz w:val="22"/>
                          <w:szCs w:val="22"/>
                          <w:lang w:val="en" w:eastAsia="en-GB"/>
                        </w:rPr>
                        <w:t xml:space="preserve"> the impact of stress. It is important to establish and maintain a meaningful routine for the days to come and to take control of those areas of our lives we can. This may include wake up/bed times, the course of the home-school day (including start/finishing times, break times, subject order), meal planning, home activity planning. Where appropriate it may be beneficial for children to be included in planning of the day. A consistent routine lets everyone be secure about the plans for the day. It is okay if your routine is not perfect, these are unprecedented times and what is most important is that you find what works for you and your family.</w:t>
                      </w:r>
                    </w:p>
                    <w:p w:rsidR="0097539F" w:rsidRDefault="0097539F" w:rsidP="0097539F">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p>
    <w:p w:rsidR="0097539F" w:rsidRDefault="0097539F" w:rsidP="0097539F">
      <w:pPr>
        <w:jc w:val="center"/>
        <w:rPr>
          <w:rFonts w:asciiTheme="majorHAnsi" w:eastAsiaTheme="majorEastAsia" w:hAnsiTheme="majorHAnsi" w:cstheme="majorBidi"/>
          <w:i/>
          <w:iCs/>
          <w:color w:val="FFFFFF" w:themeColor="background1"/>
          <w:sz w:val="28"/>
          <w:szCs w:val="28"/>
        </w:rPr>
      </w:pPr>
    </w:p>
    <w:p w:rsidR="0097539F" w:rsidRPr="00F417A3" w:rsidRDefault="00EC16E3" w:rsidP="0097539F">
      <w:pPr>
        <w:jc w:val="both"/>
        <w:rPr>
          <w:rFonts w:ascii="Arial" w:hAnsi="Arial" w:cs="Arial"/>
          <w:szCs w:val="24"/>
        </w:rPr>
      </w:pPr>
      <w:r w:rsidRPr="0097539F">
        <w:rPr>
          <w:rFonts w:asciiTheme="majorHAnsi" w:eastAsiaTheme="majorEastAsia" w:hAnsiTheme="majorHAnsi" w:cstheme="majorBidi"/>
          <w:i/>
          <w:iCs/>
          <w:noProof/>
          <w:color w:val="FFFFFF" w:themeColor="background1"/>
          <w:sz w:val="28"/>
          <w:szCs w:val="28"/>
          <w:lang w:val="en-GB" w:eastAsia="en-GB"/>
        </w:rPr>
        <w:lastRenderedPageBreak/>
        <mc:AlternateContent>
          <mc:Choice Requires="wps">
            <w:drawing>
              <wp:anchor distT="91440" distB="91440" distL="137160" distR="137160" simplePos="0" relativeHeight="251673600" behindDoc="0" locked="0" layoutInCell="0" allowOverlap="1" wp14:anchorId="1A1519F2" wp14:editId="36911DB3">
                <wp:simplePos x="0" y="0"/>
                <wp:positionH relativeFrom="margin">
                  <wp:posOffset>3263582</wp:posOffset>
                </wp:positionH>
                <wp:positionV relativeFrom="page">
                  <wp:posOffset>3713799</wp:posOffset>
                </wp:positionV>
                <wp:extent cx="3439795" cy="3437890"/>
                <wp:effectExtent l="953" t="0" r="9207" b="9208"/>
                <wp:wrapSquare wrapText="bothSides"/>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39795" cy="3437890"/>
                        </a:xfrm>
                        <a:prstGeom prst="roundRect">
                          <a:avLst>
                            <a:gd name="adj" fmla="val 13032"/>
                          </a:avLst>
                        </a:prstGeom>
                        <a:solidFill>
                          <a:srgbClr val="B6DF89"/>
                        </a:solidFill>
                        <a:extLst/>
                      </wps:spPr>
                      <wps:txbx>
                        <w:txbxContent>
                          <w:p w:rsidR="0097539F" w:rsidRPr="00405454" w:rsidRDefault="0097539F" w:rsidP="00980225">
                            <w:pPr>
                              <w:jc w:val="center"/>
                              <w:rPr>
                                <w:rFonts w:ascii="Arial" w:eastAsia="Times New Roman" w:hAnsi="Arial" w:cs="Arial"/>
                                <w:color w:val="333399"/>
                                <w:sz w:val="22"/>
                                <w:szCs w:val="22"/>
                                <w:lang w:val="en" w:eastAsia="en-GB"/>
                              </w:rPr>
                            </w:pPr>
                            <w:r w:rsidRPr="00405454">
                              <w:rPr>
                                <w:rFonts w:ascii="Arial" w:eastAsia="Times New Roman" w:hAnsi="Arial" w:cs="Arial"/>
                                <w:b/>
                                <w:bCs/>
                                <w:i/>
                                <w:iCs/>
                                <w:color w:val="333399"/>
                                <w:sz w:val="22"/>
                                <w:szCs w:val="22"/>
                                <w:lang w:val="en" w:eastAsia="en-GB"/>
                              </w:rPr>
                              <w:t xml:space="preserve">Maintaining daily Routines: </w:t>
                            </w:r>
                            <w:r w:rsidRPr="00405454">
                              <w:rPr>
                                <w:rFonts w:ascii="Arial" w:eastAsia="Times New Roman" w:hAnsi="Arial" w:cs="Arial"/>
                                <w:color w:val="333399"/>
                                <w:sz w:val="22"/>
                                <w:szCs w:val="22"/>
                                <w:lang w:val="en" w:eastAsia="en-GB"/>
                              </w:rPr>
                              <w:t xml:space="preserve">Structure and predictability can </w:t>
                            </w:r>
                            <w:proofErr w:type="spellStart"/>
                            <w:r w:rsidRPr="00405454">
                              <w:rPr>
                                <w:rFonts w:ascii="Arial" w:eastAsia="Times New Roman" w:hAnsi="Arial" w:cs="Arial"/>
                                <w:color w:val="333399"/>
                                <w:sz w:val="22"/>
                                <w:szCs w:val="22"/>
                                <w:lang w:val="en" w:eastAsia="en-GB"/>
                              </w:rPr>
                              <w:t>minimise</w:t>
                            </w:r>
                            <w:proofErr w:type="spellEnd"/>
                            <w:r w:rsidRPr="00405454">
                              <w:rPr>
                                <w:rFonts w:ascii="Arial" w:eastAsia="Times New Roman" w:hAnsi="Arial" w:cs="Arial"/>
                                <w:color w:val="333399"/>
                                <w:sz w:val="22"/>
                                <w:szCs w:val="22"/>
                                <w:lang w:val="en" w:eastAsia="en-GB"/>
                              </w:rPr>
                              <w:t xml:space="preserve"> the impact of stress. It is important to establish and maintain a meaningful routine for the days to come and to take control of those areas of our lives we can. This may include wake up/bed times, the course of the home-school day (including start/finishing times, break times, subject order), meal planning, home activity planning. Where appropriate it may be beneficial for children to be included in planning of the day. A consistent routine lets everyone be secure about the plans for the day. It is okay if your routine is not perfect, these are unprecedented times and what is most important is that you find what works for you and your family.</w:t>
                            </w:r>
                            <w:r w:rsidR="00980225" w:rsidRPr="00405454">
                              <w:rPr>
                                <w:rFonts w:ascii="Arial" w:eastAsia="Times New Roman" w:hAnsi="Arial" w:cs="Arial"/>
                                <w:color w:val="333399"/>
                                <w:sz w:val="22"/>
                                <w:szCs w:val="22"/>
                                <w:lang w:val="en" w:eastAsia="en-GB"/>
                              </w:rPr>
                              <w:t xml:space="preserve"> See</w:t>
                            </w:r>
                            <w:r w:rsidR="00B15461">
                              <w:rPr>
                                <w:rFonts w:ascii="Arial" w:eastAsia="Times New Roman" w:hAnsi="Arial" w:cs="Arial"/>
                                <w:color w:val="333399"/>
                                <w:sz w:val="22"/>
                                <w:szCs w:val="22"/>
                                <w:lang w:val="en" w:eastAsia="en-GB"/>
                              </w:rPr>
                              <w:t xml:space="preserve"> last page of this booklet for </w:t>
                            </w:r>
                            <w:hyperlink w:anchor="_Examples_of_daily" w:history="1">
                              <w:r w:rsidR="00B15461" w:rsidRPr="00B15461">
                                <w:rPr>
                                  <w:rStyle w:val="Hyperlink"/>
                                  <w:rFonts w:ascii="Arial" w:eastAsia="Times New Roman" w:hAnsi="Arial" w:cs="Arial"/>
                                  <w:sz w:val="22"/>
                                  <w:szCs w:val="22"/>
                                  <w:lang w:val="en" w:eastAsia="en-GB"/>
                                </w:rPr>
                                <w:t xml:space="preserve">timetable example </w:t>
                              </w:r>
                            </w:hyperlink>
                            <w:r w:rsidR="00980225" w:rsidRPr="00405454">
                              <w:rPr>
                                <w:rFonts w:ascii="Arial" w:eastAsia="Times New Roman" w:hAnsi="Arial" w:cs="Arial"/>
                                <w:color w:val="333399"/>
                                <w:sz w:val="22"/>
                                <w:szCs w:val="22"/>
                                <w:lang w:val="en" w:eastAsia="en-GB"/>
                              </w:rPr>
                              <w:t xml:space="preserve"> </w:t>
                            </w:r>
                          </w:p>
                          <w:p w:rsidR="0097539F" w:rsidRDefault="0097539F" w:rsidP="0097539F">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A1519F2" id="_x0000_s1037" style="position:absolute;left:0;text-align:left;margin-left:256.95pt;margin-top:292.45pt;width:270.85pt;height:270.7pt;rotation:90;z-index:25167360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" o:allowincell="f" fillcolor="#b6df89" stroked="f">
                <v:textbox>
                  <w:txbxContent>
                    <w:p w:rsidR="0097539F" w:rsidRPr="00405454" w:rsidRDefault="0097539F" w:rsidP="00980225">
                      <w:pPr>
                        <w:jc w:val="center"/>
                        <w:rPr>
                          <w:rFonts w:ascii="Arial" w:eastAsia="Times New Roman" w:hAnsi="Arial" w:cs="Arial"/>
                          <w:color w:val="333399"/>
                          <w:sz w:val="22"/>
                          <w:szCs w:val="22"/>
                          <w:lang w:val="en" w:eastAsia="en-GB"/>
                        </w:rPr>
                      </w:pPr>
                      <w:r w:rsidRPr="00405454">
                        <w:rPr>
                          <w:rFonts w:ascii="Arial" w:eastAsia="Times New Roman" w:hAnsi="Arial" w:cs="Arial"/>
                          <w:b/>
                          <w:bCs/>
                          <w:i/>
                          <w:iCs/>
                          <w:color w:val="333399"/>
                          <w:sz w:val="22"/>
                          <w:szCs w:val="22"/>
                          <w:lang w:val="en" w:eastAsia="en-GB"/>
                        </w:rPr>
                        <w:t xml:space="preserve">Maintaining daily Routines: </w:t>
                      </w:r>
                      <w:r w:rsidRPr="00405454">
                        <w:rPr>
                          <w:rFonts w:ascii="Arial" w:eastAsia="Times New Roman" w:hAnsi="Arial" w:cs="Arial"/>
                          <w:color w:val="333399"/>
                          <w:sz w:val="22"/>
                          <w:szCs w:val="22"/>
                          <w:lang w:val="en" w:eastAsia="en-GB"/>
                        </w:rPr>
                        <w:t xml:space="preserve">Structure and predictability can </w:t>
                      </w:r>
                      <w:proofErr w:type="spellStart"/>
                      <w:r w:rsidRPr="00405454">
                        <w:rPr>
                          <w:rFonts w:ascii="Arial" w:eastAsia="Times New Roman" w:hAnsi="Arial" w:cs="Arial"/>
                          <w:color w:val="333399"/>
                          <w:sz w:val="22"/>
                          <w:szCs w:val="22"/>
                          <w:lang w:val="en" w:eastAsia="en-GB"/>
                        </w:rPr>
                        <w:t>minimise</w:t>
                      </w:r>
                      <w:proofErr w:type="spellEnd"/>
                      <w:r w:rsidRPr="00405454">
                        <w:rPr>
                          <w:rFonts w:ascii="Arial" w:eastAsia="Times New Roman" w:hAnsi="Arial" w:cs="Arial"/>
                          <w:color w:val="333399"/>
                          <w:sz w:val="22"/>
                          <w:szCs w:val="22"/>
                          <w:lang w:val="en" w:eastAsia="en-GB"/>
                        </w:rPr>
                        <w:t xml:space="preserve"> the impact of stress. It is important to establish and maintain a meaningful routine for the days to come and to take control of those areas of our lives we can. This may include wake up/bed times, the course of the home-school day (including start/finishing times, break times, subject order), meal planning, home activity planning. Where appropriate it may be beneficial for children to be included in planning of the day. A consistent routine lets everyone be secure about the plans for the day. It is okay if your routine is not perfect, these are unprecedented times and what is most important is that you find what works for you and your family.</w:t>
                      </w:r>
                      <w:r w:rsidR="00980225" w:rsidRPr="00405454">
                        <w:rPr>
                          <w:rFonts w:ascii="Arial" w:eastAsia="Times New Roman" w:hAnsi="Arial" w:cs="Arial"/>
                          <w:color w:val="333399"/>
                          <w:sz w:val="22"/>
                          <w:szCs w:val="22"/>
                          <w:lang w:val="en" w:eastAsia="en-GB"/>
                        </w:rPr>
                        <w:t xml:space="preserve"> See</w:t>
                      </w:r>
                      <w:r w:rsidR="00B15461">
                        <w:rPr>
                          <w:rFonts w:ascii="Arial" w:eastAsia="Times New Roman" w:hAnsi="Arial" w:cs="Arial"/>
                          <w:color w:val="333399"/>
                          <w:sz w:val="22"/>
                          <w:szCs w:val="22"/>
                          <w:lang w:val="en" w:eastAsia="en-GB"/>
                        </w:rPr>
                        <w:t xml:space="preserve"> last page of this booklet for </w:t>
                      </w:r>
                      <w:hyperlink w:anchor="_Examples_of_daily" w:history="1">
                        <w:r w:rsidR="00B15461" w:rsidRPr="00B15461">
                          <w:rPr>
                            <w:rStyle w:val="Hyperlink"/>
                            <w:rFonts w:ascii="Arial" w:eastAsia="Times New Roman" w:hAnsi="Arial" w:cs="Arial"/>
                            <w:sz w:val="22"/>
                            <w:szCs w:val="22"/>
                            <w:lang w:val="en" w:eastAsia="en-GB"/>
                          </w:rPr>
                          <w:t xml:space="preserve">timetable example </w:t>
                        </w:r>
                      </w:hyperlink>
                      <w:r w:rsidR="00980225" w:rsidRPr="00405454">
                        <w:rPr>
                          <w:rFonts w:ascii="Arial" w:eastAsia="Times New Roman" w:hAnsi="Arial" w:cs="Arial"/>
                          <w:color w:val="333399"/>
                          <w:sz w:val="22"/>
                          <w:szCs w:val="22"/>
                          <w:lang w:val="en" w:eastAsia="en-GB"/>
                        </w:rPr>
                        <w:t xml:space="preserve"> </w:t>
                      </w:r>
                    </w:p>
                    <w:p w:rsidR="0097539F" w:rsidRDefault="0097539F" w:rsidP="0097539F">
                      <w:pPr>
                        <w:jc w:val="center"/>
                        <w:rPr>
                          <w:rFonts w:asciiTheme="majorHAnsi" w:eastAsiaTheme="majorEastAsia" w:hAnsiTheme="majorHAnsi" w:cstheme="majorBidi"/>
                          <w:i/>
                          <w:iCs/>
                          <w:color w:val="FFFFFF" w:themeColor="background1"/>
                          <w:sz w:val="28"/>
                          <w:szCs w:val="28"/>
                        </w:rPr>
                      </w:pPr>
                    </w:p>
                  </w:txbxContent>
                </v:textbox>
                <w10:wrap type="square" anchorx="margin" anchory="page"/>
              </v:roundrect>
            </w:pict>
          </mc:Fallback>
        </mc:AlternateContent>
      </w:r>
      <w:r w:rsidR="00CE3CA9" w:rsidRPr="0097539F">
        <w:rPr>
          <w:rFonts w:asciiTheme="majorHAnsi" w:eastAsiaTheme="majorEastAsia" w:hAnsiTheme="majorHAnsi" w:cstheme="majorBidi"/>
          <w:i/>
          <w:iCs/>
          <w:noProof/>
          <w:color w:val="FFFFFF" w:themeColor="background1"/>
          <w:sz w:val="28"/>
          <w:szCs w:val="28"/>
          <w:lang w:val="en-GB" w:eastAsia="en-GB"/>
        </w:rPr>
        <mc:AlternateContent>
          <mc:Choice Requires="wps">
            <w:drawing>
              <wp:anchor distT="91440" distB="91440" distL="137160" distR="137160" simplePos="0" relativeHeight="251669504" behindDoc="0" locked="0" layoutInCell="0" allowOverlap="1" wp14:anchorId="55EC8B38" wp14:editId="6EA5C9B1">
                <wp:simplePos x="0" y="0"/>
                <wp:positionH relativeFrom="margin">
                  <wp:posOffset>639445</wp:posOffset>
                </wp:positionH>
                <wp:positionV relativeFrom="page">
                  <wp:posOffset>3341370</wp:posOffset>
                </wp:positionV>
                <wp:extent cx="1288415" cy="2726055"/>
                <wp:effectExtent l="5080" t="0" r="0" b="0"/>
                <wp:wrapSquare wrapText="bothSides"/>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88415" cy="2726055"/>
                        </a:xfrm>
                        <a:prstGeom prst="roundRect">
                          <a:avLst>
                            <a:gd name="adj" fmla="val 13032"/>
                          </a:avLst>
                        </a:prstGeom>
                        <a:solidFill>
                          <a:srgbClr val="B6DF89"/>
                        </a:solidFill>
                        <a:extLst/>
                      </wps:spPr>
                      <wps:txbx>
                        <w:txbxContent>
                          <w:p w:rsidR="0097539F" w:rsidRPr="00980225" w:rsidRDefault="0097539F" w:rsidP="00405454">
                            <w:pPr>
                              <w:jc w:val="center"/>
                              <w:rPr>
                                <w:rFonts w:ascii="Arial" w:hAnsi="Arial" w:cs="Arial"/>
                                <w:color w:val="002060"/>
                                <w:szCs w:val="24"/>
                              </w:rPr>
                            </w:pPr>
                            <w:r w:rsidRPr="00B15461">
                              <w:rPr>
                                <w:rFonts w:ascii="Arial" w:hAnsi="Arial" w:cs="Arial"/>
                                <w:b/>
                                <w:color w:val="333399"/>
                                <w:sz w:val="22"/>
                                <w:szCs w:val="22"/>
                              </w:rPr>
                              <w:t>Place an emphasis on resilience and strengths</w:t>
                            </w:r>
                            <w:r w:rsidRPr="00B15461">
                              <w:rPr>
                                <w:rFonts w:ascii="Arial" w:hAnsi="Arial" w:cs="Arial"/>
                                <w:color w:val="333399"/>
                                <w:sz w:val="22"/>
                                <w:szCs w:val="22"/>
                              </w:rPr>
                              <w:t>: Focus on the child’s skills, in terms of their daily life. Help them see they have many strengths to help them cope if feeling anxious or upset</w:t>
                            </w:r>
                            <w:r w:rsidRPr="00980225">
                              <w:rPr>
                                <w:rFonts w:ascii="Arial" w:hAnsi="Arial" w:cs="Arial"/>
                                <w:color w:val="002060"/>
                                <w:szCs w:val="24"/>
                              </w:rPr>
                              <w:t>.</w:t>
                            </w:r>
                          </w:p>
                          <w:p w:rsidR="0097539F" w:rsidRDefault="0097539F" w:rsidP="0097539F">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5EC8B38" id="_x0000_s1038" style="position:absolute;left:0;text-align:left;margin-left:50.35pt;margin-top:263.1pt;width:101.45pt;height:214.65pt;rotation:90;z-index:25166950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" o:allowincell="f" fillcolor="#b6df89" stroked="f">
                <v:textbox>
                  <w:txbxContent>
                    <w:p w:rsidR="0097539F" w:rsidRPr="00980225" w:rsidRDefault="0097539F" w:rsidP="00405454">
                      <w:pPr>
                        <w:jc w:val="center"/>
                        <w:rPr>
                          <w:rFonts w:ascii="Arial" w:hAnsi="Arial" w:cs="Arial"/>
                          <w:color w:val="002060"/>
                          <w:szCs w:val="24"/>
                        </w:rPr>
                      </w:pPr>
                      <w:r w:rsidRPr="00B15461">
                        <w:rPr>
                          <w:rFonts w:ascii="Arial" w:hAnsi="Arial" w:cs="Arial"/>
                          <w:b/>
                          <w:color w:val="333399"/>
                          <w:sz w:val="22"/>
                          <w:szCs w:val="22"/>
                        </w:rPr>
                        <w:t>Place an emphasis on resilience and strengths</w:t>
                      </w:r>
                      <w:r w:rsidRPr="00B15461">
                        <w:rPr>
                          <w:rFonts w:ascii="Arial" w:hAnsi="Arial" w:cs="Arial"/>
                          <w:color w:val="333399"/>
                          <w:sz w:val="22"/>
                          <w:szCs w:val="22"/>
                        </w:rPr>
                        <w:t>: Focus on the child’s skills, in terms of their daily life. Help them see they have many strengths to help them cope if feeling anxious or upset</w:t>
                      </w:r>
                      <w:r w:rsidRPr="00980225">
                        <w:rPr>
                          <w:rFonts w:ascii="Arial" w:hAnsi="Arial" w:cs="Arial"/>
                          <w:color w:val="002060"/>
                          <w:szCs w:val="24"/>
                        </w:rPr>
                        <w:t>.</w:t>
                      </w:r>
                    </w:p>
                    <w:p w:rsidR="0097539F" w:rsidRDefault="0097539F" w:rsidP="0097539F">
                      <w:pPr>
                        <w:jc w:val="center"/>
                        <w:rPr>
                          <w:rFonts w:asciiTheme="majorHAnsi" w:eastAsiaTheme="majorEastAsia" w:hAnsiTheme="majorHAnsi" w:cstheme="majorBidi"/>
                          <w:i/>
                          <w:iCs/>
                          <w:color w:val="FFFFFF" w:themeColor="background1"/>
                          <w:sz w:val="28"/>
                          <w:szCs w:val="28"/>
                        </w:rPr>
                      </w:pPr>
                    </w:p>
                  </w:txbxContent>
                </v:textbox>
                <w10:wrap type="square" anchorx="margin" anchory="page"/>
              </v:roundrect>
            </w:pict>
          </mc:Fallback>
        </mc:AlternateContent>
      </w:r>
      <w:r w:rsidR="0097539F" w:rsidRPr="00F417A3">
        <w:rPr>
          <w:rFonts w:ascii="Arial" w:hAnsi="Arial" w:cs="Arial"/>
          <w:szCs w:val="24"/>
        </w:rPr>
        <w:t xml:space="preserve">. </w:t>
      </w:r>
    </w:p>
    <w:p w:rsidR="00A726E1" w:rsidRPr="00871A17" w:rsidRDefault="00B15461" w:rsidP="00871A17">
      <w:pPr>
        <w:jc w:val="both"/>
        <w:rPr>
          <w:rFonts w:ascii="Arial" w:hAnsi="Arial" w:cs="Arial"/>
          <w:b/>
          <w:szCs w:val="24"/>
        </w:rPr>
      </w:pPr>
      <w:r w:rsidRPr="00ED09EC">
        <w:rPr>
          <w:noProof/>
          <w:color w:val="333399"/>
          <w:sz w:val="36"/>
          <w:szCs w:val="36"/>
          <w:lang w:val="en-GB" w:eastAsia="en-GB"/>
        </w:rPr>
        <w:drawing>
          <wp:anchor distT="0" distB="0" distL="114300" distR="114300" simplePos="0" relativeHeight="251700224" behindDoc="0" locked="0" layoutInCell="1" allowOverlap="1" wp14:anchorId="220D8F24" wp14:editId="7D390C00">
            <wp:simplePos x="0" y="0"/>
            <wp:positionH relativeFrom="margin">
              <wp:posOffset>5191125</wp:posOffset>
            </wp:positionH>
            <wp:positionV relativeFrom="paragraph">
              <wp:posOffset>-142240</wp:posOffset>
            </wp:positionV>
            <wp:extent cx="1304290" cy="483235"/>
            <wp:effectExtent l="0" t="0" r="0" b="0"/>
            <wp:wrapThrough wrapText="bothSides">
              <wp:wrapPolygon edited="0">
                <wp:start x="0" y="0"/>
                <wp:lineTo x="0" y="20436"/>
                <wp:lineTo x="21137" y="20436"/>
                <wp:lineTo x="21137" y="0"/>
                <wp:lineTo x="0" y="0"/>
              </wp:wrapPolygon>
            </wp:wrapThrough>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7910"/>
                    <a:stretch/>
                  </pic:blipFill>
                  <pic:spPr bwMode="auto">
                    <a:xfrm>
                      <a:off x="0" y="0"/>
                      <a:ext cx="1304290" cy="483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3CA9" w:rsidRPr="0097539F">
        <w:rPr>
          <w:rFonts w:asciiTheme="majorHAnsi" w:eastAsiaTheme="majorEastAsia" w:hAnsiTheme="majorHAnsi" w:cstheme="majorBidi"/>
          <w:i/>
          <w:iCs/>
          <w:noProof/>
          <w:color w:val="FFFFFF" w:themeColor="background1"/>
          <w:sz w:val="28"/>
          <w:szCs w:val="28"/>
          <w:lang w:val="en-GB" w:eastAsia="en-GB"/>
        </w:rPr>
        <mc:AlternateContent>
          <mc:Choice Requires="wps">
            <w:drawing>
              <wp:anchor distT="91440" distB="91440" distL="137160" distR="137160" simplePos="0" relativeHeight="251687936" behindDoc="0" locked="0" layoutInCell="0" allowOverlap="1" wp14:anchorId="3418C7AF" wp14:editId="35B15C17">
                <wp:simplePos x="0" y="0"/>
                <wp:positionH relativeFrom="margin">
                  <wp:align>left</wp:align>
                </wp:positionH>
                <wp:positionV relativeFrom="margin">
                  <wp:posOffset>5249545</wp:posOffset>
                </wp:positionV>
                <wp:extent cx="1209040" cy="2706370"/>
                <wp:effectExtent l="0" t="5715" r="4445" b="4445"/>
                <wp:wrapSquare wrapText="bothSides"/>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09040" cy="2706370"/>
                        </a:xfrm>
                        <a:prstGeom prst="roundRect">
                          <a:avLst>
                            <a:gd name="adj" fmla="val 13032"/>
                          </a:avLst>
                        </a:prstGeom>
                        <a:solidFill>
                          <a:srgbClr val="B6DF89"/>
                        </a:solidFill>
                        <a:extLst/>
                      </wps:spPr>
                      <wps:txbx>
                        <w:txbxContent>
                          <w:p w:rsidR="00980225" w:rsidRPr="00405454" w:rsidRDefault="00980225" w:rsidP="00980225">
                            <w:pPr>
                              <w:jc w:val="center"/>
                              <w:rPr>
                                <w:rFonts w:ascii="Arial" w:eastAsia="Times New Roman" w:hAnsi="Arial" w:cs="Arial"/>
                                <w:color w:val="333399"/>
                                <w:sz w:val="22"/>
                                <w:szCs w:val="22"/>
                                <w:lang w:val="en" w:eastAsia="en-GB"/>
                              </w:rPr>
                            </w:pPr>
                            <w:r w:rsidRPr="00405454">
                              <w:rPr>
                                <w:rFonts w:ascii="Arial" w:eastAsia="Times New Roman" w:hAnsi="Arial" w:cs="Arial"/>
                                <w:b/>
                                <w:color w:val="333399"/>
                                <w:sz w:val="22"/>
                                <w:szCs w:val="22"/>
                                <w:lang w:val="en" w:eastAsia="en-GB"/>
                              </w:rPr>
                              <w:t>Set goals:</w:t>
                            </w:r>
                            <w:r w:rsidRPr="00405454">
                              <w:rPr>
                                <w:rFonts w:ascii="Arial" w:eastAsia="Times New Roman" w:hAnsi="Arial" w:cs="Arial"/>
                                <w:color w:val="333399"/>
                                <w:sz w:val="22"/>
                                <w:szCs w:val="22"/>
                                <w:lang w:val="en" w:eastAsia="en-GB"/>
                              </w:rPr>
                              <w:t xml:space="preserve"> </w:t>
                            </w:r>
                            <w:proofErr w:type="spellStart"/>
                            <w:r w:rsidR="00CE3CA9">
                              <w:rPr>
                                <w:rFonts w:ascii="Arial" w:eastAsia="Times New Roman" w:hAnsi="Arial" w:cs="Arial"/>
                                <w:color w:val="333399"/>
                                <w:sz w:val="22"/>
                                <w:szCs w:val="22"/>
                                <w:lang w:val="en" w:eastAsia="en-GB"/>
                              </w:rPr>
                              <w:t>P</w:t>
                            </w:r>
                            <w:r w:rsidRPr="00405454">
                              <w:rPr>
                                <w:rFonts w:ascii="Arial" w:eastAsia="Times New Roman" w:hAnsi="Arial" w:cs="Arial"/>
                                <w:color w:val="333399"/>
                                <w:sz w:val="22"/>
                                <w:szCs w:val="22"/>
                                <w:lang w:val="en" w:eastAsia="en-GB"/>
                              </w:rPr>
                              <w:t>r</w:t>
                            </w:r>
                            <w:r w:rsidR="00CE3CA9">
                              <w:rPr>
                                <w:rFonts w:ascii="Arial" w:eastAsia="Times New Roman" w:hAnsi="Arial" w:cs="Arial"/>
                                <w:color w:val="333399"/>
                                <w:sz w:val="22"/>
                                <w:szCs w:val="22"/>
                                <w:lang w:val="en" w:eastAsia="en-GB"/>
                              </w:rPr>
                              <w:t>i</w:t>
                            </w:r>
                            <w:r w:rsidRPr="00405454">
                              <w:rPr>
                                <w:rFonts w:ascii="Arial" w:eastAsia="Times New Roman" w:hAnsi="Arial" w:cs="Arial"/>
                                <w:color w:val="333399"/>
                                <w:sz w:val="22"/>
                                <w:szCs w:val="22"/>
                                <w:lang w:val="en" w:eastAsia="en-GB"/>
                              </w:rPr>
                              <w:t>oritise</w:t>
                            </w:r>
                            <w:proofErr w:type="spellEnd"/>
                            <w:r w:rsidRPr="00405454">
                              <w:rPr>
                                <w:rFonts w:ascii="Arial" w:eastAsia="Times New Roman" w:hAnsi="Arial" w:cs="Arial"/>
                                <w:color w:val="333399"/>
                                <w:sz w:val="22"/>
                                <w:szCs w:val="22"/>
                                <w:lang w:val="en" w:eastAsia="en-GB"/>
                              </w:rPr>
                              <w:t xml:space="preserve"> what is important and set realistic goals for the day. This will give you and your child a sense of achievement and progress over time.</w:t>
                            </w:r>
                          </w:p>
                          <w:p w:rsidR="00980225" w:rsidRDefault="00980225" w:rsidP="00980225">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418C7AF" id="_x0000_s1039" style="position:absolute;left:0;text-align:left;margin-left:0;margin-top:413.35pt;width:95.2pt;height:213.1pt;rotation:90;z-index:251687936;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" o:allowincell="f" fillcolor="#b6df89" stroked="f">
                <v:textbox>
                  <w:txbxContent>
                    <w:p w:rsidR="00980225" w:rsidRPr="00405454" w:rsidRDefault="00980225" w:rsidP="00980225">
                      <w:pPr>
                        <w:jc w:val="center"/>
                        <w:rPr>
                          <w:rFonts w:ascii="Arial" w:eastAsia="Times New Roman" w:hAnsi="Arial" w:cs="Arial"/>
                          <w:color w:val="333399"/>
                          <w:sz w:val="22"/>
                          <w:szCs w:val="22"/>
                          <w:lang w:val="en" w:eastAsia="en-GB"/>
                        </w:rPr>
                      </w:pPr>
                      <w:r w:rsidRPr="00405454">
                        <w:rPr>
                          <w:rFonts w:ascii="Arial" w:eastAsia="Times New Roman" w:hAnsi="Arial" w:cs="Arial"/>
                          <w:b/>
                          <w:color w:val="333399"/>
                          <w:sz w:val="22"/>
                          <w:szCs w:val="22"/>
                          <w:lang w:val="en" w:eastAsia="en-GB"/>
                        </w:rPr>
                        <w:t>Set goals:</w:t>
                      </w:r>
                      <w:r w:rsidRPr="00405454">
                        <w:rPr>
                          <w:rFonts w:ascii="Arial" w:eastAsia="Times New Roman" w:hAnsi="Arial" w:cs="Arial"/>
                          <w:color w:val="333399"/>
                          <w:sz w:val="22"/>
                          <w:szCs w:val="22"/>
                          <w:lang w:val="en" w:eastAsia="en-GB"/>
                        </w:rPr>
                        <w:t xml:space="preserve"> </w:t>
                      </w:r>
                      <w:proofErr w:type="spellStart"/>
                      <w:r w:rsidR="00CE3CA9">
                        <w:rPr>
                          <w:rFonts w:ascii="Arial" w:eastAsia="Times New Roman" w:hAnsi="Arial" w:cs="Arial"/>
                          <w:color w:val="333399"/>
                          <w:sz w:val="22"/>
                          <w:szCs w:val="22"/>
                          <w:lang w:val="en" w:eastAsia="en-GB"/>
                        </w:rPr>
                        <w:t>P</w:t>
                      </w:r>
                      <w:r w:rsidRPr="00405454">
                        <w:rPr>
                          <w:rFonts w:ascii="Arial" w:eastAsia="Times New Roman" w:hAnsi="Arial" w:cs="Arial"/>
                          <w:color w:val="333399"/>
                          <w:sz w:val="22"/>
                          <w:szCs w:val="22"/>
                          <w:lang w:val="en" w:eastAsia="en-GB"/>
                        </w:rPr>
                        <w:t>r</w:t>
                      </w:r>
                      <w:r w:rsidR="00CE3CA9">
                        <w:rPr>
                          <w:rFonts w:ascii="Arial" w:eastAsia="Times New Roman" w:hAnsi="Arial" w:cs="Arial"/>
                          <w:color w:val="333399"/>
                          <w:sz w:val="22"/>
                          <w:szCs w:val="22"/>
                          <w:lang w:val="en" w:eastAsia="en-GB"/>
                        </w:rPr>
                        <w:t>i</w:t>
                      </w:r>
                      <w:r w:rsidRPr="00405454">
                        <w:rPr>
                          <w:rFonts w:ascii="Arial" w:eastAsia="Times New Roman" w:hAnsi="Arial" w:cs="Arial"/>
                          <w:color w:val="333399"/>
                          <w:sz w:val="22"/>
                          <w:szCs w:val="22"/>
                          <w:lang w:val="en" w:eastAsia="en-GB"/>
                        </w:rPr>
                        <w:t>oritise</w:t>
                      </w:r>
                      <w:proofErr w:type="spellEnd"/>
                      <w:r w:rsidRPr="00405454">
                        <w:rPr>
                          <w:rFonts w:ascii="Arial" w:eastAsia="Times New Roman" w:hAnsi="Arial" w:cs="Arial"/>
                          <w:color w:val="333399"/>
                          <w:sz w:val="22"/>
                          <w:szCs w:val="22"/>
                          <w:lang w:val="en" w:eastAsia="en-GB"/>
                        </w:rPr>
                        <w:t xml:space="preserve"> what is important and set realistic goals for the day. This will give you and your child a sense of achievement and progress over time.</w:t>
                      </w:r>
                    </w:p>
                    <w:p w:rsidR="00980225" w:rsidRDefault="00980225" w:rsidP="00980225">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p>
    <w:p w:rsidR="00D81CA5" w:rsidRDefault="00D81CA5" w:rsidP="00D81CA5">
      <w:pPr>
        <w:spacing w:after="240" w:line="240" w:lineRule="auto"/>
        <w:jc w:val="center"/>
        <w:rPr>
          <w:rFonts w:ascii="Arial" w:eastAsia="Times New Roman" w:hAnsi="Arial" w:cs="Arial"/>
          <w:b/>
          <w:color w:val="333399"/>
          <w:sz w:val="40"/>
          <w:szCs w:val="40"/>
          <w:lang w:val="en" w:eastAsia="en-GB"/>
        </w:rPr>
      </w:pPr>
      <w:r>
        <w:rPr>
          <w:rFonts w:ascii="Arial" w:eastAsia="Times New Roman" w:hAnsi="Arial" w:cs="Arial"/>
          <w:b/>
          <w:color w:val="333399"/>
          <w:sz w:val="40"/>
          <w:szCs w:val="40"/>
          <w:lang w:val="en" w:eastAsia="en-GB"/>
        </w:rPr>
        <w:t>Advice for Home Education</w:t>
      </w:r>
    </w:p>
    <w:p w:rsidR="00D81CA5" w:rsidRDefault="00D81CA5" w:rsidP="00D81CA5">
      <w:pPr>
        <w:spacing w:after="240" w:line="240" w:lineRule="auto"/>
        <w:jc w:val="both"/>
        <w:rPr>
          <w:rFonts w:ascii="Arial" w:hAnsi="Arial" w:cs="Arial"/>
          <w:color w:val="333399"/>
          <w:szCs w:val="24"/>
        </w:rPr>
      </w:pPr>
      <w:r>
        <w:rPr>
          <w:rFonts w:ascii="Arial" w:hAnsi="Arial" w:cs="Arial"/>
          <w:color w:val="333399"/>
          <w:szCs w:val="24"/>
        </w:rPr>
        <w:t xml:space="preserve">During the lockdown it is asked that children not accessing school will be taking part in some home educating via family/carers. This can feel daunting but there is plenty of </w:t>
      </w:r>
      <w:r w:rsidR="00F642F9">
        <w:rPr>
          <w:rFonts w:ascii="Arial" w:hAnsi="Arial" w:cs="Arial"/>
          <w:color w:val="333399"/>
          <w:szCs w:val="24"/>
        </w:rPr>
        <w:t>advice</w:t>
      </w:r>
      <w:r>
        <w:rPr>
          <w:rFonts w:ascii="Arial" w:hAnsi="Arial" w:cs="Arial"/>
          <w:color w:val="333399"/>
          <w:szCs w:val="24"/>
        </w:rPr>
        <w:t xml:space="preserve"> and guidance out there to help you with this.</w:t>
      </w:r>
    </w:p>
    <w:p w:rsidR="00D81CA5" w:rsidRDefault="00D81CA5" w:rsidP="00D81CA5">
      <w:pPr>
        <w:spacing w:after="240" w:line="240" w:lineRule="auto"/>
        <w:jc w:val="both"/>
        <w:rPr>
          <w:rFonts w:ascii="Arial" w:hAnsi="Arial" w:cs="Arial"/>
          <w:color w:val="333399"/>
          <w:szCs w:val="24"/>
        </w:rPr>
      </w:pPr>
      <w:r>
        <w:rPr>
          <w:rFonts w:ascii="Arial" w:hAnsi="Arial" w:cs="Arial"/>
          <w:color w:val="333399"/>
          <w:szCs w:val="24"/>
        </w:rPr>
        <w:t xml:space="preserve">The British Psychological Society (BPS) has published some guidance around this aimed at advising Schools and parent/carers – </w:t>
      </w:r>
    </w:p>
    <w:p w:rsidR="00D81CA5" w:rsidRDefault="0037653B" w:rsidP="00D81CA5">
      <w:pPr>
        <w:spacing w:after="240" w:line="240" w:lineRule="auto"/>
        <w:jc w:val="center"/>
        <w:rPr>
          <w:rStyle w:val="Hyperlink"/>
          <w:rFonts w:ascii="Arial" w:hAnsi="Arial" w:cs="Arial"/>
          <w:szCs w:val="24"/>
        </w:rPr>
      </w:pPr>
      <w:hyperlink r:id="rId22" w:history="1">
        <w:r w:rsidR="00D81CA5" w:rsidRPr="00D81CA5">
          <w:rPr>
            <w:rStyle w:val="Hyperlink"/>
            <w:rFonts w:ascii="Arial" w:hAnsi="Arial" w:cs="Arial"/>
            <w:szCs w:val="24"/>
          </w:rPr>
          <w:t>BPS Guidance</w:t>
        </w:r>
      </w:hyperlink>
    </w:p>
    <w:p w:rsidR="00E70398" w:rsidRDefault="00E70398" w:rsidP="00E70398">
      <w:pPr>
        <w:spacing w:after="240" w:line="240" w:lineRule="auto"/>
        <w:rPr>
          <w:rFonts w:ascii="Arial" w:hAnsi="Arial" w:cs="Arial"/>
          <w:color w:val="333399"/>
          <w:szCs w:val="24"/>
        </w:rPr>
      </w:pPr>
      <w:r>
        <w:rPr>
          <w:rFonts w:ascii="Arial" w:hAnsi="Arial" w:cs="Arial"/>
          <w:color w:val="333399"/>
          <w:szCs w:val="24"/>
        </w:rPr>
        <w:t xml:space="preserve">The Department for Education (DoE) has published a list of online educational resources – </w:t>
      </w:r>
    </w:p>
    <w:p w:rsidR="00E70398" w:rsidRDefault="0037653B" w:rsidP="00E70398">
      <w:pPr>
        <w:spacing w:after="240" w:line="240" w:lineRule="auto"/>
        <w:jc w:val="center"/>
        <w:rPr>
          <w:rFonts w:ascii="Arial" w:hAnsi="Arial" w:cs="Arial"/>
          <w:color w:val="333399"/>
          <w:szCs w:val="24"/>
        </w:rPr>
      </w:pPr>
      <w:hyperlink r:id="rId23" w:history="1">
        <w:r w:rsidR="00E70398" w:rsidRPr="00E70398">
          <w:rPr>
            <w:rStyle w:val="Hyperlink"/>
            <w:rFonts w:ascii="Arial" w:hAnsi="Arial" w:cs="Arial"/>
            <w:szCs w:val="24"/>
          </w:rPr>
          <w:t>DoE Learn at home links</w:t>
        </w:r>
      </w:hyperlink>
    </w:p>
    <w:p w:rsidR="005F0CBB" w:rsidRDefault="00E70398" w:rsidP="005F0CBB">
      <w:pPr>
        <w:spacing w:after="240" w:line="240" w:lineRule="auto"/>
        <w:rPr>
          <w:rFonts w:ascii="Arial" w:hAnsi="Arial" w:cs="Arial"/>
          <w:color w:val="333399"/>
          <w:szCs w:val="24"/>
        </w:rPr>
      </w:pPr>
      <w:r>
        <w:rPr>
          <w:rFonts w:ascii="Arial" w:hAnsi="Arial" w:cs="Arial"/>
          <w:color w:val="333399"/>
          <w:szCs w:val="24"/>
        </w:rPr>
        <w:t>Below is a further list of</w:t>
      </w:r>
      <w:r w:rsidR="002C6AFF">
        <w:rPr>
          <w:rFonts w:ascii="Arial" w:hAnsi="Arial" w:cs="Arial"/>
          <w:color w:val="333399"/>
          <w:szCs w:val="24"/>
        </w:rPr>
        <w:t xml:space="preserve"> free resources and websites that offer ideas and guidance around home education in a wide variety of subjects and activities – </w:t>
      </w:r>
    </w:p>
    <w:p w:rsidR="002C6AFF" w:rsidRPr="005F0CBB" w:rsidRDefault="002C6AFF" w:rsidP="005F0CBB">
      <w:pPr>
        <w:spacing w:after="240" w:line="240" w:lineRule="auto"/>
        <w:rPr>
          <w:rFonts w:ascii="Arial" w:hAnsi="Arial" w:cs="Arial"/>
          <w:color w:val="333399"/>
          <w:szCs w:val="24"/>
        </w:rPr>
      </w:pPr>
      <w:r w:rsidRPr="005F0CBB">
        <w:rPr>
          <w:rFonts w:ascii="Arial" w:hAnsi="Arial" w:cs="Arial"/>
          <w:b/>
          <w:bCs/>
          <w:color w:val="333399"/>
        </w:rPr>
        <w:t xml:space="preserve">IXL: </w:t>
      </w:r>
      <w:r w:rsidRPr="005F0CBB">
        <w:rPr>
          <w:rFonts w:ascii="Arial" w:hAnsi="Arial" w:cs="Arial"/>
          <w:bCs/>
          <w:color w:val="333399"/>
        </w:rPr>
        <w:t>Lots of resources for every age in varying subjects</w:t>
      </w:r>
    </w:p>
    <w:p w:rsidR="002C6AFF" w:rsidRPr="005F0CBB" w:rsidRDefault="0037653B" w:rsidP="005F0CBB">
      <w:pPr>
        <w:spacing w:line="240" w:lineRule="auto"/>
        <w:rPr>
          <w:rFonts w:ascii="Arial" w:hAnsi="Arial" w:cs="Arial"/>
          <w:bCs/>
          <w:color w:val="333399"/>
        </w:rPr>
      </w:pPr>
      <w:hyperlink r:id="rId24" w:history="1">
        <w:r w:rsidR="002C6AFF" w:rsidRPr="005F0CBB">
          <w:rPr>
            <w:rStyle w:val="Hyperlink"/>
            <w:rFonts w:ascii="Arial" w:hAnsi="Arial" w:cs="Arial"/>
            <w:color w:val="333399"/>
          </w:rPr>
          <w:t>https://uk.ixl.com/</w:t>
        </w:r>
      </w:hyperlink>
    </w:p>
    <w:p w:rsidR="002C6AFF" w:rsidRPr="005F0CBB" w:rsidRDefault="002C6AFF" w:rsidP="005F0CBB">
      <w:pPr>
        <w:spacing w:line="240" w:lineRule="auto"/>
        <w:rPr>
          <w:rFonts w:ascii="Arial" w:hAnsi="Arial" w:cs="Arial"/>
          <w:b/>
          <w:bCs/>
          <w:color w:val="333399"/>
        </w:rPr>
      </w:pPr>
      <w:r w:rsidRPr="005F0CBB">
        <w:rPr>
          <w:rFonts w:ascii="Arial" w:hAnsi="Arial" w:cs="Arial"/>
          <w:b/>
          <w:bCs/>
          <w:color w:val="333399"/>
        </w:rPr>
        <w:t>Outschool.com</w:t>
      </w:r>
      <w:r w:rsidRPr="005F0CBB">
        <w:rPr>
          <w:rFonts w:ascii="Arial" w:hAnsi="Arial" w:cs="Arial"/>
          <w:color w:val="333399"/>
        </w:rPr>
        <w:t>: 10k+ small group video chat classes and free to join</w:t>
      </w:r>
    </w:p>
    <w:p w:rsidR="002C6AFF" w:rsidRPr="005F0CBB" w:rsidRDefault="0037653B" w:rsidP="005F0CBB">
      <w:pPr>
        <w:spacing w:line="240" w:lineRule="auto"/>
        <w:rPr>
          <w:rFonts w:ascii="Arial" w:hAnsi="Arial" w:cs="Arial"/>
          <w:color w:val="333399"/>
        </w:rPr>
      </w:pPr>
      <w:hyperlink r:id="rId25" w:history="1">
        <w:r w:rsidR="002C6AFF" w:rsidRPr="005F0CBB">
          <w:rPr>
            <w:rStyle w:val="Hyperlink"/>
            <w:rFonts w:ascii="Arial" w:hAnsi="Arial" w:cs="Arial"/>
            <w:color w:val="333399"/>
          </w:rPr>
          <w:t>https://outschool.com/</w:t>
        </w:r>
      </w:hyperlink>
    </w:p>
    <w:p w:rsidR="002C6AFF" w:rsidRPr="005F0CBB" w:rsidRDefault="002C6AFF" w:rsidP="005F0CBB">
      <w:pPr>
        <w:spacing w:line="240" w:lineRule="auto"/>
        <w:rPr>
          <w:rFonts w:ascii="Arial" w:hAnsi="Arial" w:cs="Arial"/>
          <w:color w:val="333399"/>
        </w:rPr>
      </w:pPr>
      <w:r w:rsidRPr="005F0CBB">
        <w:rPr>
          <w:rFonts w:ascii="Arial" w:hAnsi="Arial" w:cs="Arial"/>
          <w:b/>
          <w:bCs/>
          <w:color w:val="333399"/>
        </w:rPr>
        <w:t>Teachers Pay Teachers:</w:t>
      </w:r>
      <w:r w:rsidRPr="005F0CBB">
        <w:rPr>
          <w:rFonts w:ascii="Arial" w:hAnsi="Arial" w:cs="Arial"/>
          <w:color w:val="333399"/>
        </w:rPr>
        <w:t xml:space="preserve"> 3M+ resources tailored to level and interest</w:t>
      </w:r>
    </w:p>
    <w:p w:rsidR="002C6AFF" w:rsidRPr="005F0CBB" w:rsidRDefault="0037653B" w:rsidP="005F0CBB">
      <w:pPr>
        <w:spacing w:line="240" w:lineRule="auto"/>
        <w:rPr>
          <w:rFonts w:ascii="Arial" w:hAnsi="Arial" w:cs="Arial"/>
          <w:color w:val="333399"/>
        </w:rPr>
      </w:pPr>
      <w:hyperlink r:id="rId26" w:history="1">
        <w:r w:rsidR="002C6AFF" w:rsidRPr="005F0CBB">
          <w:rPr>
            <w:rStyle w:val="Hyperlink"/>
            <w:rFonts w:ascii="Arial" w:hAnsi="Arial" w:cs="Arial"/>
            <w:color w:val="333399"/>
          </w:rPr>
          <w:t>https://www.teacherspayteachers.com/</w:t>
        </w:r>
      </w:hyperlink>
    </w:p>
    <w:p w:rsidR="002C6AFF" w:rsidRPr="005F0CBB" w:rsidRDefault="002C6AFF" w:rsidP="005F0CBB">
      <w:pPr>
        <w:spacing w:line="240" w:lineRule="auto"/>
        <w:rPr>
          <w:rFonts w:ascii="Arial" w:hAnsi="Arial" w:cs="Arial"/>
          <w:color w:val="333399"/>
        </w:rPr>
      </w:pPr>
      <w:r w:rsidRPr="005F0CBB">
        <w:rPr>
          <w:rFonts w:ascii="Arial" w:hAnsi="Arial" w:cs="Arial"/>
          <w:color w:val="333399"/>
        </w:rPr>
        <w:br/>
      </w:r>
      <w:proofErr w:type="spellStart"/>
      <w:r w:rsidRPr="005F0CBB">
        <w:rPr>
          <w:rFonts w:ascii="Arial" w:hAnsi="Arial" w:cs="Arial"/>
          <w:b/>
          <w:bCs/>
          <w:color w:val="333399"/>
        </w:rPr>
        <w:t>BrainPop</w:t>
      </w:r>
      <w:proofErr w:type="spellEnd"/>
      <w:r w:rsidRPr="005F0CBB">
        <w:rPr>
          <w:rFonts w:ascii="Arial" w:hAnsi="Arial" w:cs="Arial"/>
          <w:b/>
          <w:bCs/>
          <w:color w:val="333399"/>
        </w:rPr>
        <w:t>:</w:t>
      </w:r>
      <w:r w:rsidRPr="005F0CBB">
        <w:rPr>
          <w:rFonts w:ascii="Arial" w:hAnsi="Arial" w:cs="Arial"/>
          <w:color w:val="333399"/>
        </w:rPr>
        <w:t xml:space="preserve"> Offering free access to those affected by school shutdowns with 1,000 short animated movies for students in grades K-12 (ages 6 to 17)</w:t>
      </w:r>
    </w:p>
    <w:p w:rsidR="002C6AFF" w:rsidRPr="005F0CBB" w:rsidRDefault="0037653B" w:rsidP="005F0CBB">
      <w:pPr>
        <w:spacing w:line="240" w:lineRule="auto"/>
        <w:rPr>
          <w:rFonts w:ascii="Arial" w:hAnsi="Arial" w:cs="Arial"/>
          <w:color w:val="333399"/>
        </w:rPr>
      </w:pPr>
      <w:hyperlink r:id="rId27" w:history="1">
        <w:r w:rsidR="002C6AFF" w:rsidRPr="005F0CBB">
          <w:rPr>
            <w:rStyle w:val="Hyperlink"/>
            <w:rFonts w:ascii="Arial" w:hAnsi="Arial" w:cs="Arial"/>
            <w:color w:val="333399"/>
          </w:rPr>
          <w:t>https://www.brainpop.com/</w:t>
        </w:r>
      </w:hyperlink>
    </w:p>
    <w:p w:rsidR="002C6AFF" w:rsidRPr="005F0CBB" w:rsidRDefault="002C6AFF" w:rsidP="005F0CBB">
      <w:pPr>
        <w:spacing w:line="240" w:lineRule="auto"/>
        <w:rPr>
          <w:rFonts w:ascii="Arial" w:hAnsi="Arial" w:cs="Arial"/>
          <w:color w:val="333399"/>
        </w:rPr>
      </w:pPr>
      <w:r w:rsidRPr="005F0CBB">
        <w:rPr>
          <w:rFonts w:ascii="Arial" w:hAnsi="Arial" w:cs="Arial"/>
          <w:color w:val="333399"/>
        </w:rPr>
        <w:br/>
      </w:r>
      <w:r w:rsidRPr="005F0CBB">
        <w:rPr>
          <w:rFonts w:ascii="Arial" w:hAnsi="Arial" w:cs="Arial"/>
          <w:b/>
          <w:bCs/>
          <w:color w:val="333399"/>
        </w:rPr>
        <w:t>Khan Academy:</w:t>
      </w:r>
      <w:r w:rsidRPr="005F0CBB">
        <w:rPr>
          <w:rFonts w:ascii="Arial" w:hAnsi="Arial" w:cs="Arial"/>
          <w:color w:val="333399"/>
        </w:rPr>
        <w:t xml:space="preserve"> Free learning center in 40 languages with content for parents, teachers and learners (starting ages 2+ with Khan Academy Kids)</w:t>
      </w:r>
    </w:p>
    <w:p w:rsidR="002C6AFF" w:rsidRPr="005F0CBB" w:rsidRDefault="0037653B" w:rsidP="005F0CBB">
      <w:pPr>
        <w:spacing w:line="240" w:lineRule="auto"/>
        <w:rPr>
          <w:rFonts w:ascii="Arial" w:hAnsi="Arial" w:cs="Arial"/>
          <w:color w:val="333399"/>
        </w:rPr>
      </w:pPr>
      <w:hyperlink r:id="rId28" w:history="1">
        <w:r w:rsidR="002C6AFF" w:rsidRPr="005F0CBB">
          <w:rPr>
            <w:rStyle w:val="Hyperlink"/>
            <w:rFonts w:ascii="Arial" w:hAnsi="Arial" w:cs="Arial"/>
            <w:color w:val="333399"/>
          </w:rPr>
          <w:t>https://www.khanacademy.org/</w:t>
        </w:r>
      </w:hyperlink>
    </w:p>
    <w:p w:rsidR="002C6AFF" w:rsidRPr="005F0CBB" w:rsidRDefault="002C6AFF" w:rsidP="005F0CBB">
      <w:pPr>
        <w:spacing w:line="240" w:lineRule="auto"/>
        <w:rPr>
          <w:rFonts w:ascii="Arial" w:hAnsi="Arial" w:cs="Arial"/>
          <w:color w:val="333399"/>
        </w:rPr>
      </w:pPr>
      <w:r w:rsidRPr="005F0CBB">
        <w:rPr>
          <w:rFonts w:ascii="Arial" w:hAnsi="Arial" w:cs="Arial"/>
          <w:color w:val="333399"/>
        </w:rPr>
        <w:br/>
      </w:r>
      <w:r w:rsidRPr="005F0CBB">
        <w:rPr>
          <w:rFonts w:ascii="Arial" w:hAnsi="Arial" w:cs="Arial"/>
          <w:b/>
          <w:bCs/>
          <w:color w:val="333399"/>
        </w:rPr>
        <w:t>Modulo:</w:t>
      </w:r>
      <w:r w:rsidRPr="005F0CBB">
        <w:rPr>
          <w:rFonts w:ascii="Arial" w:hAnsi="Arial" w:cs="Arial"/>
          <w:color w:val="333399"/>
        </w:rPr>
        <w:t xml:space="preserve"> Tools and access to learning specialists, free for parents affected by school closures</w:t>
      </w:r>
    </w:p>
    <w:p w:rsidR="002C6AFF" w:rsidRPr="005F0CBB" w:rsidRDefault="0037653B" w:rsidP="005F0CBB">
      <w:pPr>
        <w:spacing w:line="240" w:lineRule="auto"/>
        <w:rPr>
          <w:rFonts w:ascii="Arial" w:hAnsi="Arial" w:cs="Arial"/>
          <w:color w:val="333399"/>
        </w:rPr>
      </w:pPr>
      <w:hyperlink r:id="rId29" w:history="1">
        <w:r w:rsidR="002C6AFF" w:rsidRPr="005F0CBB">
          <w:rPr>
            <w:rStyle w:val="Hyperlink"/>
            <w:rFonts w:ascii="Arial" w:hAnsi="Arial" w:cs="Arial"/>
            <w:color w:val="333399"/>
          </w:rPr>
          <w:t>https://www.modulo.app/covid19</w:t>
        </w:r>
      </w:hyperlink>
    </w:p>
    <w:p w:rsidR="005F0CBB" w:rsidRDefault="002C6AFF" w:rsidP="005F0CBB">
      <w:pPr>
        <w:spacing w:line="240" w:lineRule="auto"/>
        <w:rPr>
          <w:rFonts w:ascii="Arial" w:hAnsi="Arial" w:cs="Arial"/>
          <w:b/>
          <w:bCs/>
          <w:color w:val="333399"/>
        </w:rPr>
      </w:pPr>
      <w:r w:rsidRPr="005F0CBB">
        <w:rPr>
          <w:rFonts w:ascii="Arial" w:hAnsi="Arial" w:cs="Arial"/>
          <w:color w:val="333399"/>
        </w:rPr>
        <w:br/>
      </w:r>
    </w:p>
    <w:p w:rsidR="002C6AFF" w:rsidRPr="005F0CBB" w:rsidRDefault="002C6AFF" w:rsidP="005F0CBB">
      <w:pPr>
        <w:spacing w:line="240" w:lineRule="auto"/>
        <w:rPr>
          <w:rFonts w:ascii="Arial" w:hAnsi="Arial" w:cs="Arial"/>
          <w:color w:val="333399"/>
        </w:rPr>
      </w:pPr>
      <w:r w:rsidRPr="005F0CBB">
        <w:rPr>
          <w:rFonts w:ascii="Arial" w:hAnsi="Arial" w:cs="Arial"/>
          <w:b/>
          <w:bCs/>
          <w:color w:val="333399"/>
        </w:rPr>
        <w:t>Mystery Science:</w:t>
      </w:r>
      <w:r w:rsidRPr="005F0CBB">
        <w:rPr>
          <w:rFonts w:ascii="Arial" w:hAnsi="Arial" w:cs="Arial"/>
          <w:color w:val="333399"/>
        </w:rPr>
        <w:t xml:space="preserve"> Offering its most popular content for free due to school closings (K-5) </w:t>
      </w:r>
    </w:p>
    <w:p w:rsidR="002C6AFF" w:rsidRPr="005F0CBB" w:rsidRDefault="0037653B" w:rsidP="005F0CBB">
      <w:pPr>
        <w:spacing w:line="240" w:lineRule="auto"/>
        <w:rPr>
          <w:rFonts w:ascii="Arial" w:hAnsi="Arial" w:cs="Arial"/>
          <w:color w:val="333399"/>
        </w:rPr>
      </w:pPr>
      <w:hyperlink r:id="rId30" w:history="1">
        <w:r w:rsidR="002C6AFF" w:rsidRPr="005F0CBB">
          <w:rPr>
            <w:rStyle w:val="Hyperlink"/>
            <w:rFonts w:ascii="Arial" w:hAnsi="Arial" w:cs="Arial"/>
            <w:color w:val="333399"/>
          </w:rPr>
          <w:t>https://mysteryscience.com/</w:t>
        </w:r>
      </w:hyperlink>
    </w:p>
    <w:p w:rsidR="002C6AFF" w:rsidRPr="005F0CBB" w:rsidRDefault="002C6AFF" w:rsidP="005F0CBB">
      <w:pPr>
        <w:spacing w:line="240" w:lineRule="auto"/>
        <w:rPr>
          <w:rFonts w:ascii="Arial" w:hAnsi="Arial" w:cs="Arial"/>
          <w:color w:val="333399"/>
        </w:rPr>
      </w:pPr>
      <w:r w:rsidRPr="005F0CBB">
        <w:rPr>
          <w:rFonts w:ascii="Arial" w:hAnsi="Arial" w:cs="Arial"/>
          <w:color w:val="333399"/>
        </w:rPr>
        <w:br/>
      </w:r>
      <w:r w:rsidRPr="005F0CBB">
        <w:rPr>
          <w:rFonts w:ascii="Arial" w:hAnsi="Arial" w:cs="Arial"/>
          <w:b/>
          <w:bCs/>
          <w:color w:val="333399"/>
        </w:rPr>
        <w:t>Exploratorium Learning Toolbox</w:t>
      </w:r>
      <w:r w:rsidRPr="005F0CBB">
        <w:rPr>
          <w:rFonts w:ascii="Arial" w:hAnsi="Arial" w:cs="Arial"/>
          <w:color w:val="333399"/>
        </w:rPr>
        <w:t>: science and learning activities and more</w:t>
      </w:r>
    </w:p>
    <w:p w:rsidR="002C6AFF" w:rsidRPr="005F0CBB" w:rsidRDefault="0037653B" w:rsidP="005F0CBB">
      <w:pPr>
        <w:spacing w:line="240" w:lineRule="auto"/>
        <w:rPr>
          <w:rFonts w:ascii="Arial" w:hAnsi="Arial" w:cs="Arial"/>
          <w:color w:val="333399"/>
        </w:rPr>
      </w:pPr>
      <w:hyperlink r:id="rId31" w:history="1">
        <w:r w:rsidR="002C6AFF" w:rsidRPr="005F0CBB">
          <w:rPr>
            <w:rStyle w:val="Hyperlink"/>
            <w:rFonts w:ascii="Arial" w:hAnsi="Arial" w:cs="Arial"/>
            <w:color w:val="333399"/>
          </w:rPr>
          <w:t>https://www.exploratorium.edu/learn</w:t>
        </w:r>
      </w:hyperlink>
    </w:p>
    <w:p w:rsidR="002C6AFF" w:rsidRPr="005F0CBB" w:rsidRDefault="002C6AFF" w:rsidP="005F0CBB">
      <w:pPr>
        <w:spacing w:line="240" w:lineRule="auto"/>
        <w:rPr>
          <w:rFonts w:ascii="Arial" w:hAnsi="Arial" w:cs="Arial"/>
          <w:color w:val="333399"/>
        </w:rPr>
      </w:pPr>
      <w:r w:rsidRPr="005F0CBB">
        <w:rPr>
          <w:rFonts w:ascii="Arial" w:hAnsi="Arial" w:cs="Arial"/>
          <w:color w:val="333399"/>
        </w:rPr>
        <w:br/>
      </w:r>
      <w:r w:rsidRPr="005F0CBB">
        <w:rPr>
          <w:rFonts w:ascii="Arial" w:hAnsi="Arial" w:cs="Arial"/>
          <w:b/>
          <w:bCs/>
          <w:color w:val="333399"/>
        </w:rPr>
        <w:t>Nasa Kids Club</w:t>
      </w:r>
      <w:r w:rsidRPr="005F0CBB">
        <w:rPr>
          <w:rFonts w:ascii="Arial" w:hAnsi="Arial" w:cs="Arial"/>
          <w:color w:val="333399"/>
        </w:rPr>
        <w:t>: Resources for parents, teachers and caregivers</w:t>
      </w:r>
    </w:p>
    <w:p w:rsidR="002C6AFF" w:rsidRPr="005F0CBB" w:rsidRDefault="0037653B" w:rsidP="005F0CBB">
      <w:pPr>
        <w:spacing w:line="240" w:lineRule="auto"/>
        <w:rPr>
          <w:rFonts w:ascii="Arial" w:hAnsi="Arial" w:cs="Arial"/>
          <w:color w:val="333399"/>
        </w:rPr>
      </w:pPr>
      <w:hyperlink r:id="rId32" w:history="1">
        <w:r w:rsidR="002C6AFF" w:rsidRPr="005F0CBB">
          <w:rPr>
            <w:rStyle w:val="Hyperlink"/>
            <w:rFonts w:ascii="Arial" w:hAnsi="Arial" w:cs="Arial"/>
            <w:color w:val="333399"/>
          </w:rPr>
          <w:t>https://www.nasa.gov/kidsclub/index.html</w:t>
        </w:r>
      </w:hyperlink>
    </w:p>
    <w:p w:rsidR="002C6AFF" w:rsidRPr="005F0CBB" w:rsidRDefault="002C6AFF" w:rsidP="005F0CBB">
      <w:pPr>
        <w:spacing w:line="240" w:lineRule="auto"/>
        <w:rPr>
          <w:rFonts w:ascii="Arial" w:hAnsi="Arial" w:cs="Arial"/>
          <w:color w:val="333399"/>
        </w:rPr>
      </w:pPr>
      <w:r w:rsidRPr="005F0CBB">
        <w:rPr>
          <w:rFonts w:ascii="Arial" w:hAnsi="Arial" w:cs="Arial"/>
          <w:color w:val="333399"/>
        </w:rPr>
        <w:br/>
      </w:r>
      <w:r w:rsidRPr="005F0CBB">
        <w:rPr>
          <w:rFonts w:ascii="Arial" w:hAnsi="Arial" w:cs="Arial"/>
          <w:b/>
          <w:bCs/>
          <w:color w:val="333399"/>
        </w:rPr>
        <w:t>Deep Space Sparkle</w:t>
      </w:r>
      <w:r w:rsidRPr="005F0CBB">
        <w:rPr>
          <w:rFonts w:ascii="Arial" w:hAnsi="Arial" w:cs="Arial"/>
          <w:color w:val="333399"/>
        </w:rPr>
        <w:t>: Hundreds of activity ideas and free projects</w:t>
      </w:r>
    </w:p>
    <w:p w:rsidR="002C6AFF" w:rsidRPr="005F0CBB" w:rsidRDefault="0037653B" w:rsidP="005F0CBB">
      <w:pPr>
        <w:spacing w:line="240" w:lineRule="auto"/>
        <w:rPr>
          <w:rFonts w:ascii="Arial" w:hAnsi="Arial" w:cs="Arial"/>
          <w:color w:val="333399"/>
        </w:rPr>
      </w:pPr>
      <w:hyperlink r:id="rId33" w:history="1">
        <w:r w:rsidR="002C6AFF" w:rsidRPr="005F0CBB">
          <w:rPr>
            <w:rStyle w:val="Hyperlink"/>
            <w:rFonts w:ascii="Arial" w:hAnsi="Arial" w:cs="Arial"/>
            <w:color w:val="333399"/>
          </w:rPr>
          <w:t>https://www.deepspacesparkle.com/</w:t>
        </w:r>
      </w:hyperlink>
    </w:p>
    <w:p w:rsidR="002C6AFF" w:rsidRPr="005F0CBB" w:rsidRDefault="002C6AFF" w:rsidP="005F0CBB">
      <w:pPr>
        <w:spacing w:line="240" w:lineRule="auto"/>
        <w:rPr>
          <w:rFonts w:ascii="Arial" w:hAnsi="Arial" w:cs="Arial"/>
          <w:color w:val="333399"/>
        </w:rPr>
      </w:pPr>
      <w:r w:rsidRPr="005F0CBB">
        <w:rPr>
          <w:rFonts w:ascii="Arial" w:hAnsi="Arial" w:cs="Arial"/>
          <w:color w:val="333399"/>
        </w:rPr>
        <w:br/>
      </w:r>
      <w:proofErr w:type="spellStart"/>
      <w:r w:rsidRPr="005F0CBB">
        <w:rPr>
          <w:rFonts w:ascii="Arial" w:hAnsi="Arial" w:cs="Arial"/>
          <w:b/>
          <w:bCs/>
          <w:color w:val="333399"/>
        </w:rPr>
        <w:t>KinderArt</w:t>
      </w:r>
      <w:proofErr w:type="spellEnd"/>
      <w:r w:rsidRPr="005F0CBB">
        <w:rPr>
          <w:rFonts w:ascii="Arial" w:hAnsi="Arial" w:cs="Arial"/>
          <w:b/>
          <w:bCs/>
          <w:color w:val="333399"/>
        </w:rPr>
        <w:t>:</w:t>
      </w:r>
      <w:r w:rsidRPr="005F0CBB">
        <w:rPr>
          <w:rFonts w:ascii="Arial" w:hAnsi="Arial" w:cs="Arial"/>
          <w:color w:val="333399"/>
        </w:rPr>
        <w:t xml:space="preserve"> Art projects for all ages</w:t>
      </w:r>
    </w:p>
    <w:p w:rsidR="002C6AFF" w:rsidRPr="005F0CBB" w:rsidRDefault="0037653B" w:rsidP="005F0CBB">
      <w:pPr>
        <w:spacing w:line="240" w:lineRule="auto"/>
        <w:rPr>
          <w:rFonts w:ascii="Arial" w:hAnsi="Arial" w:cs="Arial"/>
          <w:color w:val="333399"/>
        </w:rPr>
      </w:pPr>
      <w:hyperlink r:id="rId34" w:history="1">
        <w:r w:rsidR="002C6AFF" w:rsidRPr="005F0CBB">
          <w:rPr>
            <w:rStyle w:val="Hyperlink"/>
            <w:rFonts w:ascii="Arial" w:hAnsi="Arial" w:cs="Arial"/>
            <w:color w:val="333399"/>
          </w:rPr>
          <w:t>https://kinderart.com/</w:t>
        </w:r>
      </w:hyperlink>
    </w:p>
    <w:p w:rsidR="002C6AFF" w:rsidRPr="005F0CBB" w:rsidRDefault="002C6AFF" w:rsidP="005F0CBB">
      <w:pPr>
        <w:spacing w:line="240" w:lineRule="auto"/>
        <w:rPr>
          <w:rFonts w:ascii="Arial" w:hAnsi="Arial" w:cs="Arial"/>
          <w:color w:val="333399"/>
        </w:rPr>
      </w:pPr>
      <w:r w:rsidRPr="005F0CBB">
        <w:rPr>
          <w:rFonts w:ascii="Arial" w:hAnsi="Arial" w:cs="Arial"/>
          <w:color w:val="333399"/>
        </w:rPr>
        <w:br/>
      </w:r>
      <w:proofErr w:type="spellStart"/>
      <w:r w:rsidRPr="005F0CBB">
        <w:rPr>
          <w:rFonts w:ascii="Arial" w:hAnsi="Arial" w:cs="Arial"/>
          <w:b/>
          <w:bCs/>
          <w:color w:val="333399"/>
        </w:rPr>
        <w:t>GoNoodle</w:t>
      </w:r>
      <w:proofErr w:type="spellEnd"/>
      <w:r w:rsidRPr="005F0CBB">
        <w:rPr>
          <w:rFonts w:ascii="Arial" w:hAnsi="Arial" w:cs="Arial"/>
          <w:b/>
          <w:bCs/>
          <w:color w:val="333399"/>
        </w:rPr>
        <w:t>:</w:t>
      </w:r>
      <w:r w:rsidRPr="005F0CBB">
        <w:rPr>
          <w:rFonts w:ascii="Arial" w:hAnsi="Arial" w:cs="Arial"/>
          <w:color w:val="333399"/>
        </w:rPr>
        <w:t xml:space="preserve"> Dance and movement activities for kids</w:t>
      </w:r>
    </w:p>
    <w:p w:rsidR="002C6AFF" w:rsidRPr="005F0CBB" w:rsidRDefault="0037653B" w:rsidP="005F0CBB">
      <w:pPr>
        <w:spacing w:line="240" w:lineRule="auto"/>
        <w:rPr>
          <w:rStyle w:val="Hyperlink"/>
          <w:rFonts w:ascii="Arial" w:hAnsi="Arial" w:cs="Arial"/>
          <w:color w:val="333399"/>
        </w:rPr>
      </w:pPr>
      <w:hyperlink r:id="rId35" w:history="1">
        <w:r w:rsidR="002C6AFF" w:rsidRPr="005F0CBB">
          <w:rPr>
            <w:rStyle w:val="Hyperlink"/>
            <w:rFonts w:ascii="Arial" w:hAnsi="Arial" w:cs="Arial"/>
            <w:color w:val="333399"/>
          </w:rPr>
          <w:t>https://www.gonoodle.com/</w:t>
        </w:r>
      </w:hyperlink>
    </w:p>
    <w:p w:rsidR="002C6AFF" w:rsidRPr="005F0CBB" w:rsidRDefault="002C6AFF" w:rsidP="005F0CBB">
      <w:pPr>
        <w:spacing w:line="240" w:lineRule="auto"/>
        <w:rPr>
          <w:rFonts w:ascii="Arial" w:hAnsi="Arial" w:cs="Arial"/>
          <w:bCs/>
          <w:color w:val="333399"/>
        </w:rPr>
      </w:pPr>
      <w:r w:rsidRPr="005F0CBB">
        <w:rPr>
          <w:rFonts w:ascii="Arial" w:hAnsi="Arial" w:cs="Arial"/>
          <w:color w:val="333399"/>
        </w:rPr>
        <w:lastRenderedPageBreak/>
        <w:br/>
      </w:r>
      <w:r w:rsidRPr="005F0CBB">
        <w:rPr>
          <w:rFonts w:ascii="Arial" w:hAnsi="Arial" w:cs="Arial"/>
          <w:b/>
          <w:bCs/>
          <w:color w:val="333399"/>
        </w:rPr>
        <w:t xml:space="preserve">Teacher Toolkit: </w:t>
      </w:r>
      <w:r w:rsidRPr="005F0CBB">
        <w:rPr>
          <w:rFonts w:ascii="Arial" w:hAnsi="Arial" w:cs="Arial"/>
          <w:bCs/>
          <w:color w:val="333399"/>
        </w:rPr>
        <w:t>Lots of resources and links with ideas on many subjects</w:t>
      </w:r>
    </w:p>
    <w:p w:rsidR="002C6AFF" w:rsidRPr="005F0CBB" w:rsidRDefault="002C6AFF" w:rsidP="005F0CBB">
      <w:pPr>
        <w:spacing w:line="240" w:lineRule="auto"/>
        <w:rPr>
          <w:rFonts w:ascii="Arial" w:hAnsi="Arial" w:cs="Arial"/>
          <w:color w:val="333399"/>
        </w:rPr>
      </w:pPr>
      <w:r w:rsidRPr="005F0CBB">
        <w:rPr>
          <w:rFonts w:ascii="Arial" w:hAnsi="Arial" w:cs="Arial"/>
          <w:color w:val="333399"/>
        </w:rPr>
        <w:br/>
      </w:r>
      <w:hyperlink r:id="rId36" w:history="1">
        <w:r w:rsidRPr="005F0CBB">
          <w:rPr>
            <w:rStyle w:val="Hyperlink"/>
            <w:rFonts w:ascii="Arial" w:hAnsi="Arial" w:cs="Arial"/>
            <w:color w:val="333399"/>
          </w:rPr>
          <w:t>https://www.teachertoolkit.co.uk/2020/03/15/how-to-teach-online/</w:t>
        </w:r>
      </w:hyperlink>
    </w:p>
    <w:p w:rsidR="002C6AFF" w:rsidRPr="005F0CBB" w:rsidRDefault="002C6AFF" w:rsidP="005F0CBB">
      <w:pPr>
        <w:spacing w:line="240" w:lineRule="auto"/>
        <w:rPr>
          <w:rFonts w:ascii="Arial" w:hAnsi="Arial" w:cs="Arial"/>
          <w:color w:val="333399"/>
        </w:rPr>
      </w:pPr>
    </w:p>
    <w:p w:rsidR="002C6AFF" w:rsidRPr="005F0CBB" w:rsidRDefault="002C6AFF" w:rsidP="005F0CBB">
      <w:pPr>
        <w:spacing w:line="240" w:lineRule="auto"/>
        <w:rPr>
          <w:rFonts w:ascii="Arial" w:hAnsi="Arial" w:cs="Arial"/>
          <w:color w:val="333399"/>
          <w:lang w:val="en"/>
        </w:rPr>
      </w:pPr>
      <w:proofErr w:type="spellStart"/>
      <w:r w:rsidRPr="005F0CBB">
        <w:rPr>
          <w:rFonts w:ascii="Arial" w:hAnsi="Arial" w:cs="Arial"/>
          <w:b/>
          <w:bCs/>
          <w:color w:val="333399"/>
        </w:rPr>
        <w:t>Chatterpack</w:t>
      </w:r>
      <w:proofErr w:type="spellEnd"/>
      <w:r w:rsidRPr="005F0CBB">
        <w:rPr>
          <w:rFonts w:ascii="Arial" w:hAnsi="Arial" w:cs="Arial"/>
          <w:b/>
          <w:bCs/>
          <w:color w:val="333399"/>
        </w:rPr>
        <w:t xml:space="preserve">: </w:t>
      </w:r>
      <w:r w:rsidRPr="005F0CBB">
        <w:rPr>
          <w:rFonts w:ascii="Arial" w:hAnsi="Arial" w:cs="Arial"/>
          <w:color w:val="333399"/>
          <w:lang w:val="en"/>
        </w:rPr>
        <w:t>Home Learning Resources List for Schools and Families</w:t>
      </w:r>
    </w:p>
    <w:p w:rsidR="002C6AFF" w:rsidRPr="005F0CBB" w:rsidRDefault="0037653B" w:rsidP="005F0CBB">
      <w:pPr>
        <w:spacing w:line="240" w:lineRule="auto"/>
        <w:rPr>
          <w:rStyle w:val="Hyperlink"/>
          <w:rFonts w:ascii="Arial" w:hAnsi="Arial" w:cs="Arial"/>
          <w:color w:val="333399"/>
        </w:rPr>
      </w:pPr>
      <w:hyperlink r:id="rId37" w:history="1">
        <w:r w:rsidR="002C6AFF" w:rsidRPr="005F0CBB">
          <w:rPr>
            <w:rStyle w:val="Hyperlink"/>
            <w:rFonts w:ascii="Arial" w:hAnsi="Arial" w:cs="Arial"/>
            <w:color w:val="333399"/>
          </w:rPr>
          <w:t>https://chatterpack.net/blogs/blog/resources-list-for-home-learning</w:t>
        </w:r>
      </w:hyperlink>
    </w:p>
    <w:p w:rsidR="002C6AFF" w:rsidRPr="005F0CBB" w:rsidRDefault="002C6AFF" w:rsidP="005F0CBB">
      <w:pPr>
        <w:spacing w:line="240" w:lineRule="auto"/>
        <w:rPr>
          <w:rStyle w:val="Hyperlink"/>
          <w:rFonts w:ascii="Arial" w:hAnsi="Arial" w:cs="Arial"/>
          <w:color w:val="333399"/>
        </w:rPr>
      </w:pPr>
    </w:p>
    <w:p w:rsidR="002C6AFF" w:rsidRPr="005F0CBB" w:rsidRDefault="002C6AFF" w:rsidP="005F0CBB">
      <w:pPr>
        <w:spacing w:line="240" w:lineRule="auto"/>
        <w:rPr>
          <w:rFonts w:ascii="Arial" w:hAnsi="Arial" w:cs="Arial"/>
          <w:color w:val="333399"/>
        </w:rPr>
      </w:pPr>
      <w:r w:rsidRPr="005F0CBB">
        <w:rPr>
          <w:rFonts w:ascii="Arial" w:hAnsi="Arial" w:cs="Arial"/>
          <w:b/>
          <w:bCs/>
          <w:color w:val="333399"/>
        </w:rPr>
        <w:t xml:space="preserve">Joe Wicks: </w:t>
      </w:r>
      <w:r w:rsidRPr="005F0CBB">
        <w:rPr>
          <w:rFonts w:ascii="Arial" w:hAnsi="Arial" w:cs="Arial"/>
          <w:color w:val="333399"/>
        </w:rPr>
        <w:t>Guided PE - 9a.m every week day</w:t>
      </w:r>
    </w:p>
    <w:p w:rsidR="002C6AFF" w:rsidRPr="005F0CBB" w:rsidRDefault="0037653B" w:rsidP="005F0CBB">
      <w:pPr>
        <w:spacing w:line="240" w:lineRule="auto"/>
        <w:rPr>
          <w:rStyle w:val="Hyperlink"/>
          <w:rFonts w:ascii="Arial" w:hAnsi="Arial" w:cs="Arial"/>
          <w:color w:val="333399"/>
        </w:rPr>
      </w:pPr>
      <w:hyperlink r:id="rId38" w:history="1">
        <w:r w:rsidR="002C6AFF" w:rsidRPr="005F0CBB">
          <w:rPr>
            <w:rStyle w:val="Hyperlink"/>
            <w:rFonts w:ascii="Arial" w:hAnsi="Arial" w:cs="Arial"/>
            <w:color w:val="333399"/>
          </w:rPr>
          <w:t>https://www.youtube.com/channel/UCAxW1XT0iEJo0TYlRfn6rYQ</w:t>
        </w:r>
      </w:hyperlink>
    </w:p>
    <w:p w:rsidR="002C6AFF" w:rsidRPr="005F0CBB" w:rsidRDefault="002C6AFF" w:rsidP="005F0CBB">
      <w:pPr>
        <w:spacing w:line="240" w:lineRule="auto"/>
        <w:rPr>
          <w:rStyle w:val="Hyperlink"/>
          <w:color w:val="333399"/>
        </w:rPr>
      </w:pPr>
    </w:p>
    <w:p w:rsidR="002C6AFF" w:rsidRPr="005F0CBB" w:rsidRDefault="002C6AFF" w:rsidP="005F0CBB">
      <w:pPr>
        <w:spacing w:line="240" w:lineRule="auto"/>
        <w:rPr>
          <w:color w:val="333399"/>
        </w:rPr>
      </w:pPr>
      <w:r w:rsidRPr="005F0CBB">
        <w:rPr>
          <w:b/>
          <w:color w:val="333399"/>
        </w:rPr>
        <w:t xml:space="preserve">Mo Willems: </w:t>
      </w:r>
      <w:r w:rsidRPr="005F0CBB">
        <w:rPr>
          <w:color w:val="333399"/>
        </w:rPr>
        <w:t>Guided art sessions - 5pm every week day</w:t>
      </w:r>
    </w:p>
    <w:p w:rsidR="00D54839" w:rsidRPr="00D54839" w:rsidRDefault="0037653B" w:rsidP="00D54839">
      <w:pPr>
        <w:spacing w:line="240" w:lineRule="auto"/>
        <w:rPr>
          <w:color w:val="333399"/>
        </w:rPr>
      </w:pPr>
      <w:hyperlink r:id="rId39" w:history="1">
        <w:r w:rsidR="002C6AFF" w:rsidRPr="005F0CBB">
          <w:rPr>
            <w:rStyle w:val="Hyperlink"/>
            <w:color w:val="333399"/>
          </w:rPr>
          <w:t>https://www.kennedy-center.org/education/mo-willems/</w:t>
        </w:r>
      </w:hyperlink>
    </w:p>
    <w:p w:rsidR="00E70398" w:rsidRDefault="00E70398" w:rsidP="00A726E1">
      <w:pPr>
        <w:jc w:val="center"/>
        <w:rPr>
          <w:rFonts w:ascii="Arial" w:hAnsi="Arial" w:cs="Arial"/>
          <w:b/>
          <w:color w:val="333399"/>
          <w:sz w:val="40"/>
          <w:szCs w:val="40"/>
          <w:lang w:val="en"/>
        </w:rPr>
      </w:pPr>
    </w:p>
    <w:p w:rsidR="00E70398" w:rsidRDefault="00E70398" w:rsidP="00A726E1">
      <w:pPr>
        <w:jc w:val="center"/>
        <w:rPr>
          <w:rFonts w:ascii="Arial" w:hAnsi="Arial" w:cs="Arial"/>
          <w:b/>
          <w:color w:val="333399"/>
          <w:sz w:val="40"/>
          <w:szCs w:val="40"/>
          <w:lang w:val="en"/>
        </w:rPr>
      </w:pPr>
    </w:p>
    <w:p w:rsidR="00E70398" w:rsidRDefault="00E70398" w:rsidP="00A726E1">
      <w:pPr>
        <w:jc w:val="center"/>
        <w:rPr>
          <w:rFonts w:ascii="Arial" w:hAnsi="Arial" w:cs="Arial"/>
          <w:b/>
          <w:color w:val="333399"/>
          <w:sz w:val="40"/>
          <w:szCs w:val="40"/>
          <w:lang w:val="en"/>
        </w:rPr>
      </w:pPr>
    </w:p>
    <w:p w:rsidR="00E70398" w:rsidRDefault="00E70398" w:rsidP="00A726E1">
      <w:pPr>
        <w:jc w:val="center"/>
        <w:rPr>
          <w:rFonts w:ascii="Arial" w:hAnsi="Arial" w:cs="Arial"/>
          <w:b/>
          <w:color w:val="333399"/>
          <w:sz w:val="40"/>
          <w:szCs w:val="40"/>
          <w:lang w:val="en"/>
        </w:rPr>
      </w:pPr>
    </w:p>
    <w:p w:rsidR="00E70398" w:rsidRDefault="00E70398" w:rsidP="00A726E1">
      <w:pPr>
        <w:jc w:val="center"/>
        <w:rPr>
          <w:rFonts w:ascii="Arial" w:hAnsi="Arial" w:cs="Arial"/>
          <w:b/>
          <w:color w:val="333399"/>
          <w:sz w:val="40"/>
          <w:szCs w:val="40"/>
          <w:lang w:val="en"/>
        </w:rPr>
      </w:pPr>
    </w:p>
    <w:p w:rsidR="00E70398" w:rsidRDefault="00E70398" w:rsidP="00A726E1">
      <w:pPr>
        <w:jc w:val="center"/>
        <w:rPr>
          <w:rFonts w:ascii="Arial" w:hAnsi="Arial" w:cs="Arial"/>
          <w:b/>
          <w:color w:val="333399"/>
          <w:sz w:val="40"/>
          <w:szCs w:val="40"/>
          <w:lang w:val="en"/>
        </w:rPr>
      </w:pPr>
    </w:p>
    <w:p w:rsidR="00E70398" w:rsidRDefault="00E70398" w:rsidP="00A726E1">
      <w:pPr>
        <w:jc w:val="center"/>
        <w:rPr>
          <w:rFonts w:ascii="Arial" w:hAnsi="Arial" w:cs="Arial"/>
          <w:b/>
          <w:color w:val="333399"/>
          <w:sz w:val="40"/>
          <w:szCs w:val="40"/>
          <w:lang w:val="en"/>
        </w:rPr>
      </w:pPr>
    </w:p>
    <w:p w:rsidR="00E70398" w:rsidRDefault="00E70398" w:rsidP="00A726E1">
      <w:pPr>
        <w:jc w:val="center"/>
        <w:rPr>
          <w:rFonts w:ascii="Arial" w:hAnsi="Arial" w:cs="Arial"/>
          <w:b/>
          <w:color w:val="333399"/>
          <w:sz w:val="40"/>
          <w:szCs w:val="40"/>
          <w:lang w:val="en"/>
        </w:rPr>
      </w:pPr>
    </w:p>
    <w:p w:rsidR="00E70398" w:rsidRDefault="00E70398" w:rsidP="00A726E1">
      <w:pPr>
        <w:jc w:val="center"/>
        <w:rPr>
          <w:rFonts w:ascii="Arial" w:hAnsi="Arial" w:cs="Arial"/>
          <w:b/>
          <w:color w:val="333399"/>
          <w:sz w:val="40"/>
          <w:szCs w:val="40"/>
          <w:lang w:val="en"/>
        </w:rPr>
      </w:pPr>
    </w:p>
    <w:p w:rsidR="00E70398" w:rsidRDefault="00E70398" w:rsidP="00A726E1">
      <w:pPr>
        <w:jc w:val="center"/>
        <w:rPr>
          <w:rFonts w:ascii="Arial" w:hAnsi="Arial" w:cs="Arial"/>
          <w:b/>
          <w:color w:val="333399"/>
          <w:sz w:val="40"/>
          <w:szCs w:val="40"/>
          <w:lang w:val="en"/>
        </w:rPr>
      </w:pPr>
    </w:p>
    <w:p w:rsidR="00E70398" w:rsidRDefault="00E70398" w:rsidP="00A726E1">
      <w:pPr>
        <w:jc w:val="center"/>
        <w:rPr>
          <w:rFonts w:ascii="Arial" w:hAnsi="Arial" w:cs="Arial"/>
          <w:b/>
          <w:color w:val="333399"/>
          <w:sz w:val="40"/>
          <w:szCs w:val="40"/>
          <w:lang w:val="en"/>
        </w:rPr>
      </w:pPr>
    </w:p>
    <w:p w:rsidR="00E70398" w:rsidRDefault="00E70398" w:rsidP="00A726E1">
      <w:pPr>
        <w:jc w:val="center"/>
        <w:rPr>
          <w:rFonts w:ascii="Arial" w:hAnsi="Arial" w:cs="Arial"/>
          <w:b/>
          <w:color w:val="333399"/>
          <w:sz w:val="40"/>
          <w:szCs w:val="40"/>
          <w:lang w:val="en"/>
        </w:rPr>
      </w:pPr>
    </w:p>
    <w:p w:rsidR="00E70398" w:rsidRDefault="00E70398" w:rsidP="00A726E1">
      <w:pPr>
        <w:jc w:val="center"/>
        <w:rPr>
          <w:rFonts w:ascii="Arial" w:hAnsi="Arial" w:cs="Arial"/>
          <w:b/>
          <w:color w:val="333399"/>
          <w:sz w:val="40"/>
          <w:szCs w:val="40"/>
          <w:lang w:val="en"/>
        </w:rPr>
      </w:pPr>
    </w:p>
    <w:p w:rsidR="00E70398" w:rsidRDefault="00E70398" w:rsidP="00A726E1">
      <w:pPr>
        <w:jc w:val="center"/>
        <w:rPr>
          <w:rFonts w:ascii="Arial" w:hAnsi="Arial" w:cs="Arial"/>
          <w:b/>
          <w:color w:val="333399"/>
          <w:sz w:val="40"/>
          <w:szCs w:val="40"/>
          <w:lang w:val="en"/>
        </w:rPr>
      </w:pPr>
    </w:p>
    <w:p w:rsidR="00E70398" w:rsidRDefault="00E70398" w:rsidP="00A726E1">
      <w:pPr>
        <w:jc w:val="center"/>
        <w:rPr>
          <w:rFonts w:ascii="Arial" w:hAnsi="Arial" w:cs="Arial"/>
          <w:b/>
          <w:color w:val="333399"/>
          <w:sz w:val="40"/>
          <w:szCs w:val="40"/>
          <w:lang w:val="en"/>
        </w:rPr>
      </w:pPr>
    </w:p>
    <w:p w:rsidR="00E70398" w:rsidRDefault="00E70398" w:rsidP="00A726E1">
      <w:pPr>
        <w:jc w:val="center"/>
        <w:rPr>
          <w:rFonts w:ascii="Arial" w:hAnsi="Arial" w:cs="Arial"/>
          <w:b/>
          <w:color w:val="333399"/>
          <w:sz w:val="40"/>
          <w:szCs w:val="40"/>
          <w:lang w:val="en"/>
        </w:rPr>
      </w:pPr>
    </w:p>
    <w:p w:rsidR="00D54839" w:rsidRPr="00CC5E49" w:rsidRDefault="00A726E1" w:rsidP="00A726E1">
      <w:pPr>
        <w:jc w:val="center"/>
        <w:rPr>
          <w:rFonts w:ascii="Arial" w:hAnsi="Arial" w:cs="Arial"/>
          <w:b/>
          <w:color w:val="333399"/>
          <w:sz w:val="40"/>
          <w:szCs w:val="40"/>
          <w:lang w:val="en"/>
        </w:rPr>
      </w:pPr>
      <w:r>
        <w:rPr>
          <w:rFonts w:ascii="Arial" w:hAnsi="Arial" w:cs="Arial"/>
          <w:b/>
          <w:color w:val="333399"/>
          <w:sz w:val="40"/>
          <w:szCs w:val="40"/>
          <w:lang w:val="en"/>
        </w:rPr>
        <w:t>Managing A</w:t>
      </w:r>
      <w:r w:rsidR="00D54839" w:rsidRPr="00CC5E49">
        <w:rPr>
          <w:rFonts w:ascii="Arial" w:hAnsi="Arial" w:cs="Arial"/>
          <w:b/>
          <w:color w:val="333399"/>
          <w:sz w:val="40"/>
          <w:szCs w:val="40"/>
          <w:lang w:val="en"/>
        </w:rPr>
        <w:t>nxieties</w:t>
      </w:r>
    </w:p>
    <w:p w:rsidR="00C17E6E" w:rsidRDefault="00C17E6E" w:rsidP="00C17E6E">
      <w:pPr>
        <w:pStyle w:val="Default"/>
      </w:pPr>
    </w:p>
    <w:p w:rsidR="005F37A5" w:rsidRPr="000A7625" w:rsidRDefault="00A726E1" w:rsidP="00C17E6E">
      <w:pPr>
        <w:pStyle w:val="Default"/>
        <w:rPr>
          <w:rFonts w:ascii="Arial" w:hAnsi="Arial" w:cs="Arial"/>
        </w:rPr>
      </w:pPr>
      <w:r w:rsidRPr="000A7625">
        <w:rPr>
          <w:rFonts w:ascii="Arial" w:hAnsi="Arial" w:cs="Arial"/>
          <w:noProof/>
          <w:color w:val="333399"/>
          <w:lang w:eastAsia="en-GB"/>
        </w:rPr>
        <w:lastRenderedPageBreak/>
        <mc:AlternateContent>
          <mc:Choice Requires="wps">
            <w:drawing>
              <wp:anchor distT="91440" distB="91440" distL="137160" distR="137160" simplePos="0" relativeHeight="251702272" behindDoc="0" locked="0" layoutInCell="0" allowOverlap="1" wp14:anchorId="50DB6CF0" wp14:editId="0CEF15CC">
                <wp:simplePos x="0" y="0"/>
                <wp:positionH relativeFrom="page">
                  <wp:align>center</wp:align>
                </wp:positionH>
                <wp:positionV relativeFrom="margin">
                  <wp:posOffset>1036320</wp:posOffset>
                </wp:positionV>
                <wp:extent cx="4131310" cy="6930390"/>
                <wp:effectExtent l="0" t="8890" r="0" b="0"/>
                <wp:wrapSquare wrapText="bothSides"/>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31310" cy="6930390"/>
                        </a:xfrm>
                        <a:prstGeom prst="roundRect">
                          <a:avLst>
                            <a:gd name="adj" fmla="val 13032"/>
                          </a:avLst>
                        </a:prstGeom>
                        <a:solidFill>
                          <a:srgbClr val="B6DF89"/>
                        </a:solidFill>
                        <a:extLst/>
                      </wps:spPr>
                      <wps:txbx>
                        <w:txbxContent>
                          <w:p w:rsidR="00CE1834" w:rsidRDefault="00CE1834" w:rsidP="00CE1834">
                            <w:pPr>
                              <w:rPr>
                                <w:rFonts w:ascii="Arial" w:eastAsiaTheme="majorEastAsia" w:hAnsi="Arial" w:cs="Arial"/>
                                <w:b/>
                                <w:bCs/>
                                <w:iCs/>
                                <w:color w:val="333399"/>
                                <w:szCs w:val="24"/>
                                <w:lang w:val="en-GB"/>
                              </w:rPr>
                            </w:pPr>
                            <w:r>
                              <w:rPr>
                                <w:rFonts w:ascii="Arial" w:eastAsiaTheme="majorEastAsia" w:hAnsi="Arial" w:cs="Arial"/>
                                <w:iCs/>
                                <w:color w:val="333399"/>
                                <w:szCs w:val="24"/>
                                <w:lang w:val="en-GB"/>
                              </w:rPr>
                              <w:t>“</w:t>
                            </w:r>
                            <w:r w:rsidRPr="00CE1834">
                              <w:rPr>
                                <w:rFonts w:ascii="Arial" w:eastAsiaTheme="majorEastAsia" w:hAnsi="Arial" w:cs="Arial"/>
                                <w:iCs/>
                                <w:color w:val="333399"/>
                                <w:szCs w:val="24"/>
                                <w:lang w:val="en-GB"/>
                              </w:rPr>
                              <w:t xml:space="preserve">Our thoughts (how we think about things) are </w:t>
                            </w:r>
                            <w:r w:rsidRPr="00CE1834">
                              <w:rPr>
                                <w:rFonts w:ascii="Arial" w:eastAsiaTheme="majorEastAsia" w:hAnsi="Arial" w:cs="Arial"/>
                                <w:b/>
                                <w:bCs/>
                                <w:iCs/>
                                <w:color w:val="333399"/>
                                <w:szCs w:val="24"/>
                                <w:lang w:val="en-GB"/>
                              </w:rPr>
                              <w:t xml:space="preserve">interlinked with how we feel emotionally and physically. </w:t>
                            </w:r>
                          </w:p>
                          <w:p w:rsidR="00CE1834" w:rsidRPr="00CE1834" w:rsidRDefault="00CE1834" w:rsidP="00CE1834">
                            <w:pPr>
                              <w:rPr>
                                <w:rFonts w:ascii="Arial" w:eastAsiaTheme="majorEastAsia" w:hAnsi="Arial" w:cs="Arial"/>
                                <w:b/>
                                <w:bCs/>
                                <w:iCs/>
                                <w:color w:val="333399"/>
                                <w:szCs w:val="24"/>
                                <w:lang w:val="en-GB"/>
                              </w:rPr>
                            </w:pPr>
                            <w:r w:rsidRPr="00CE1834">
                              <w:rPr>
                                <w:rFonts w:ascii="Arial" w:eastAsiaTheme="majorEastAsia" w:hAnsi="Arial" w:cs="Arial"/>
                                <w:iCs/>
                                <w:color w:val="333399"/>
                                <w:szCs w:val="24"/>
                                <w:lang w:val="en-GB"/>
                              </w:rPr>
                              <w:t>If our minds are filled with a lot of ‘catastrophic’ and</w:t>
                            </w:r>
                            <w:r w:rsidRPr="00CE1834">
                              <w:rPr>
                                <w:rFonts w:ascii="Arial" w:eastAsiaTheme="majorEastAsia" w:hAnsi="Arial" w:cs="Arial"/>
                                <w:b/>
                                <w:bCs/>
                                <w:iCs/>
                                <w:color w:val="333399"/>
                                <w:szCs w:val="24"/>
                                <w:lang w:val="en-GB"/>
                              </w:rPr>
                              <w:t xml:space="preserve"> </w:t>
                            </w:r>
                            <w:r w:rsidRPr="00CE1834">
                              <w:rPr>
                                <w:rFonts w:ascii="Arial" w:eastAsiaTheme="majorEastAsia" w:hAnsi="Arial" w:cs="Arial"/>
                                <w:iCs/>
                                <w:color w:val="333399"/>
                                <w:szCs w:val="24"/>
                                <w:lang w:val="en-GB"/>
                              </w:rPr>
                              <w:t>anxious thoughts (e.g. “I won’t be able to keep my family safe during this outbreak”),</w:t>
                            </w:r>
                            <w:r w:rsidRPr="00CE1834">
                              <w:rPr>
                                <w:rFonts w:ascii="Arial" w:eastAsiaTheme="majorEastAsia" w:hAnsi="Arial" w:cs="Arial"/>
                                <w:b/>
                                <w:bCs/>
                                <w:iCs/>
                                <w:color w:val="333399"/>
                                <w:szCs w:val="24"/>
                                <w:lang w:val="en-GB"/>
                              </w:rPr>
                              <w:t xml:space="preserve"> </w:t>
                            </w:r>
                            <w:r w:rsidRPr="00CE1834">
                              <w:rPr>
                                <w:rFonts w:ascii="Arial" w:eastAsiaTheme="majorEastAsia" w:hAnsi="Arial" w:cs="Arial"/>
                                <w:iCs/>
                                <w:color w:val="333399"/>
                                <w:szCs w:val="24"/>
                                <w:lang w:val="en-GB"/>
                              </w:rPr>
                              <w:t>then this is likely going to make us feel emotionally distressed and anxious, and in turn,</w:t>
                            </w:r>
                            <w:r w:rsidRPr="00CE1834">
                              <w:rPr>
                                <w:rFonts w:ascii="Arial" w:eastAsiaTheme="majorEastAsia" w:hAnsi="Arial" w:cs="Arial"/>
                                <w:b/>
                                <w:bCs/>
                                <w:iCs/>
                                <w:color w:val="333399"/>
                                <w:szCs w:val="24"/>
                                <w:lang w:val="en-GB"/>
                              </w:rPr>
                              <w:t xml:space="preserve"> may impact us physically </w:t>
                            </w:r>
                            <w:r w:rsidRPr="00CE1834">
                              <w:rPr>
                                <w:rFonts w:ascii="Arial" w:eastAsiaTheme="majorEastAsia" w:hAnsi="Arial" w:cs="Arial"/>
                                <w:iCs/>
                                <w:color w:val="333399"/>
                                <w:szCs w:val="24"/>
                                <w:lang w:val="en-GB"/>
                              </w:rPr>
                              <w:t>- e.g. sleeping difficulties, poor appetite, difficulty</w:t>
                            </w:r>
                            <w:r w:rsidRPr="00CE1834">
                              <w:rPr>
                                <w:rFonts w:ascii="Arial" w:eastAsiaTheme="majorEastAsia" w:hAnsi="Arial" w:cs="Arial"/>
                                <w:b/>
                                <w:bCs/>
                                <w:iCs/>
                                <w:color w:val="333399"/>
                                <w:szCs w:val="24"/>
                                <w:lang w:val="en-GB"/>
                              </w:rPr>
                              <w:t xml:space="preserve"> </w:t>
                            </w:r>
                            <w:r w:rsidRPr="00CE1834">
                              <w:rPr>
                                <w:rFonts w:ascii="Arial" w:eastAsiaTheme="majorEastAsia" w:hAnsi="Arial" w:cs="Arial"/>
                                <w:iCs/>
                                <w:color w:val="333399"/>
                                <w:szCs w:val="24"/>
                                <w:lang w:val="en-GB"/>
                              </w:rPr>
                              <w:t xml:space="preserve">concentrating, tiredness and low energy. </w:t>
                            </w:r>
                          </w:p>
                          <w:p w:rsidR="00CE1834" w:rsidRDefault="00CE1834" w:rsidP="00CE1834">
                            <w:pPr>
                              <w:rPr>
                                <w:rFonts w:ascii="Arial" w:eastAsiaTheme="majorEastAsia" w:hAnsi="Arial" w:cs="Arial"/>
                                <w:b/>
                                <w:bCs/>
                                <w:iCs/>
                                <w:color w:val="333399"/>
                                <w:szCs w:val="24"/>
                                <w:lang w:val="en-GB"/>
                              </w:rPr>
                            </w:pPr>
                            <w:r w:rsidRPr="00CE1834">
                              <w:rPr>
                                <w:rFonts w:ascii="Arial" w:eastAsiaTheme="majorEastAsia" w:hAnsi="Arial" w:cs="Arial"/>
                                <w:b/>
                                <w:bCs/>
                                <w:iCs/>
                                <w:color w:val="333399"/>
                                <w:szCs w:val="24"/>
                                <w:lang w:val="en-GB"/>
                              </w:rPr>
                              <w:t xml:space="preserve">Changes in our mental well-being can compromise our physical health and wellbeing, </w:t>
                            </w:r>
                            <w:r w:rsidRPr="00CE1834">
                              <w:rPr>
                                <w:rFonts w:ascii="Arial" w:eastAsiaTheme="majorEastAsia" w:hAnsi="Arial" w:cs="Arial"/>
                                <w:iCs/>
                                <w:color w:val="333399"/>
                                <w:szCs w:val="24"/>
                                <w:lang w:val="en-GB"/>
                              </w:rPr>
                              <w:t>which may make us more vulnerable</w:t>
                            </w:r>
                            <w:r w:rsidRPr="00CE1834">
                              <w:rPr>
                                <w:rFonts w:ascii="Arial" w:eastAsiaTheme="majorEastAsia" w:hAnsi="Arial" w:cs="Arial"/>
                                <w:b/>
                                <w:bCs/>
                                <w:iCs/>
                                <w:color w:val="333399"/>
                                <w:szCs w:val="24"/>
                                <w:lang w:val="en-GB"/>
                              </w:rPr>
                              <w:t xml:space="preserve"> </w:t>
                            </w:r>
                            <w:r w:rsidRPr="00CE1834">
                              <w:rPr>
                                <w:rFonts w:ascii="Arial" w:eastAsiaTheme="majorEastAsia" w:hAnsi="Arial" w:cs="Arial"/>
                                <w:iCs/>
                                <w:color w:val="333399"/>
                                <w:szCs w:val="24"/>
                                <w:lang w:val="en-GB"/>
                              </w:rPr>
                              <w:t>towards becoming physically unwell (i.e. making us more susceptible to contracting</w:t>
                            </w:r>
                            <w:r w:rsidRPr="00CE1834">
                              <w:rPr>
                                <w:rFonts w:ascii="Arial" w:eastAsiaTheme="majorEastAsia" w:hAnsi="Arial" w:cs="Arial"/>
                                <w:b/>
                                <w:bCs/>
                                <w:iCs/>
                                <w:color w:val="333399"/>
                                <w:szCs w:val="24"/>
                                <w:lang w:val="en-GB"/>
                              </w:rPr>
                              <w:t xml:space="preserve"> </w:t>
                            </w:r>
                            <w:r w:rsidRPr="00CE1834">
                              <w:rPr>
                                <w:rFonts w:ascii="Arial" w:eastAsiaTheme="majorEastAsia" w:hAnsi="Arial" w:cs="Arial"/>
                                <w:iCs/>
                                <w:color w:val="333399"/>
                                <w:szCs w:val="24"/>
                                <w:lang w:val="en-GB"/>
                              </w:rPr>
                              <w:t>seasonal flu-like symptoms).</w:t>
                            </w:r>
                          </w:p>
                          <w:p w:rsidR="00CE1834" w:rsidRPr="00CE1834" w:rsidRDefault="00CE1834" w:rsidP="00CE1834">
                            <w:pPr>
                              <w:rPr>
                                <w:rFonts w:ascii="Arial" w:eastAsiaTheme="majorEastAsia" w:hAnsi="Arial" w:cs="Arial"/>
                                <w:b/>
                                <w:bCs/>
                                <w:iCs/>
                                <w:color w:val="333399"/>
                                <w:szCs w:val="24"/>
                                <w:lang w:val="en-GB"/>
                              </w:rPr>
                            </w:pPr>
                            <w:r w:rsidRPr="00CE1834">
                              <w:rPr>
                                <w:rFonts w:ascii="Arial" w:eastAsiaTheme="majorEastAsia" w:hAnsi="Arial" w:cs="Arial"/>
                                <w:iCs/>
                                <w:color w:val="333399"/>
                                <w:szCs w:val="24"/>
                                <w:lang w:val="en-GB"/>
                              </w:rPr>
                              <w:t xml:space="preserve">Most people will feel anxious at times and it’s particularly common to experience some anxiety while coping with stressful events, changes or situations that we have little control over, especially if they could have a big impact on your life. </w:t>
                            </w:r>
                          </w:p>
                          <w:p w:rsidR="00CE1834" w:rsidRPr="00CE1834" w:rsidRDefault="00CE1834" w:rsidP="00CE1834">
                            <w:pPr>
                              <w:rPr>
                                <w:rFonts w:ascii="Arial" w:eastAsiaTheme="majorEastAsia" w:hAnsi="Arial" w:cs="Arial"/>
                                <w:b/>
                                <w:bCs/>
                                <w:iCs/>
                                <w:color w:val="333399"/>
                                <w:szCs w:val="24"/>
                                <w:lang w:val="en-GB"/>
                              </w:rPr>
                            </w:pPr>
                            <w:r w:rsidRPr="00CE1834">
                              <w:rPr>
                                <w:rFonts w:ascii="Arial" w:eastAsiaTheme="majorEastAsia" w:hAnsi="Arial" w:cs="Arial"/>
                                <w:b/>
                                <w:bCs/>
                                <w:iCs/>
                                <w:color w:val="333399"/>
                                <w:szCs w:val="24"/>
                                <w:lang w:val="en-GB"/>
                              </w:rPr>
                              <w:t>It is therefore</w:t>
                            </w:r>
                            <w:r w:rsidRPr="00CE1834">
                              <w:rPr>
                                <w:rFonts w:ascii="Arial" w:eastAsiaTheme="majorEastAsia" w:hAnsi="Arial" w:cs="Arial"/>
                                <w:iCs/>
                                <w:color w:val="333399"/>
                                <w:szCs w:val="24"/>
                                <w:lang w:val="en-GB"/>
                              </w:rPr>
                              <w:t xml:space="preserve"> </w:t>
                            </w:r>
                            <w:r w:rsidRPr="00CE1834">
                              <w:rPr>
                                <w:rFonts w:ascii="Arial" w:eastAsiaTheme="majorEastAsia" w:hAnsi="Arial" w:cs="Arial"/>
                                <w:b/>
                                <w:bCs/>
                                <w:iCs/>
                                <w:color w:val="333399"/>
                                <w:szCs w:val="24"/>
                                <w:lang w:val="en-GB"/>
                              </w:rPr>
                              <w:t>really important to be aware of our feelings and to learn to recognise when we, or</w:t>
                            </w:r>
                            <w:r w:rsidRPr="00CE1834">
                              <w:rPr>
                                <w:rFonts w:ascii="Arial" w:eastAsiaTheme="majorEastAsia" w:hAnsi="Arial" w:cs="Arial"/>
                                <w:iCs/>
                                <w:color w:val="333399"/>
                                <w:szCs w:val="24"/>
                                <w:lang w:val="en-GB"/>
                              </w:rPr>
                              <w:t xml:space="preserve"> </w:t>
                            </w:r>
                            <w:r w:rsidRPr="00CE1834">
                              <w:rPr>
                                <w:rFonts w:ascii="Arial" w:eastAsiaTheme="majorEastAsia" w:hAnsi="Arial" w:cs="Arial"/>
                                <w:b/>
                                <w:bCs/>
                                <w:iCs/>
                                <w:color w:val="333399"/>
                                <w:szCs w:val="24"/>
                                <w:lang w:val="en-GB"/>
                              </w:rPr>
                              <w:t xml:space="preserve">others around us, are becoming overwhelmed.” </w:t>
                            </w:r>
                            <w:r>
                              <w:rPr>
                                <w:rFonts w:ascii="Arial" w:eastAsiaTheme="majorEastAsia" w:hAnsi="Arial" w:cs="Arial"/>
                                <w:b/>
                                <w:bCs/>
                                <w:iCs/>
                                <w:color w:val="333399"/>
                                <w:szCs w:val="24"/>
                                <w:lang w:val="en-GB"/>
                              </w:rPr>
                              <w:t>(Mind</w:t>
                            </w:r>
                            <w:r w:rsidR="008B535B">
                              <w:rPr>
                                <w:rFonts w:ascii="Arial" w:eastAsiaTheme="majorEastAsia" w:hAnsi="Arial" w:cs="Arial"/>
                                <w:b/>
                                <w:bCs/>
                                <w:iCs/>
                                <w:color w:val="333399"/>
                                <w:szCs w:val="24"/>
                                <w:lang w:val="en-GB"/>
                              </w:rPr>
                              <w:t>.org.</w:t>
                            </w:r>
                            <w:r>
                              <w:rPr>
                                <w:rFonts w:ascii="Arial" w:eastAsiaTheme="majorEastAsia" w:hAnsi="Arial" w:cs="Arial"/>
                                <w:b/>
                                <w:bCs/>
                                <w:iCs/>
                                <w:color w:val="333399"/>
                                <w:szCs w:val="24"/>
                                <w:lang w:val="en-GB"/>
                              </w:rPr>
                              <w:t>HK,</w:t>
                            </w:r>
                            <w:r w:rsidR="000A7625">
                              <w:rPr>
                                <w:rFonts w:ascii="Arial" w:eastAsiaTheme="majorEastAsia" w:hAnsi="Arial" w:cs="Arial"/>
                                <w:b/>
                                <w:bCs/>
                                <w:iCs/>
                                <w:color w:val="333399"/>
                                <w:szCs w:val="24"/>
                                <w:lang w:val="en-GB"/>
                              </w:rPr>
                              <w:t xml:space="preserve"> p10,</w:t>
                            </w:r>
                            <w:r>
                              <w:rPr>
                                <w:rFonts w:ascii="Arial" w:eastAsiaTheme="majorEastAsia" w:hAnsi="Arial" w:cs="Arial"/>
                                <w:b/>
                                <w:bCs/>
                                <w:iCs/>
                                <w:color w:val="333399"/>
                                <w:szCs w:val="24"/>
                                <w:lang w:val="en-GB"/>
                              </w:rPr>
                              <w:t xml:space="preserve"> 2020) </w:t>
                            </w:r>
                          </w:p>
                          <w:p w:rsidR="00CE1834" w:rsidRPr="00CE1834" w:rsidRDefault="00CE1834" w:rsidP="00CE1834">
                            <w:pPr>
                              <w:jc w:val="center"/>
                              <w:rPr>
                                <w:rFonts w:ascii="Arial" w:eastAsiaTheme="majorEastAsia" w:hAnsi="Arial" w:cs="Arial"/>
                                <w:i/>
                                <w:iCs/>
                                <w:color w:val="333399"/>
                                <w:sz w:val="22"/>
                                <w:szCs w:val="2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0DB6CF0" id="_x0000_s1040" style="position:absolute;margin-left:0;margin-top:81.6pt;width:325.3pt;height:545.7pt;rotation:90;z-index:251702272;visibility:visible;mso-wrap-style:square;mso-width-percent:0;mso-height-percent:0;mso-wrap-distance-left:10.8pt;mso-wrap-distance-top:7.2pt;mso-wrap-distance-right:10.8pt;mso-wrap-distance-bottom:7.2pt;mso-position-horizontal:center;mso-position-horizontal-relative:page;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" o:allowincell="f" fillcolor="#b6df89" stroked="f">
                <v:textbox>
                  <w:txbxContent>
                    <w:p w:rsidR="00CE1834" w:rsidRDefault="00CE1834" w:rsidP="00CE1834">
                      <w:pPr>
                        <w:rPr>
                          <w:rFonts w:ascii="Arial" w:eastAsiaTheme="majorEastAsia" w:hAnsi="Arial" w:cs="Arial"/>
                          <w:b/>
                          <w:bCs/>
                          <w:iCs/>
                          <w:color w:val="333399"/>
                          <w:szCs w:val="24"/>
                          <w:lang w:val="en-GB"/>
                        </w:rPr>
                      </w:pPr>
                      <w:r>
                        <w:rPr>
                          <w:rFonts w:ascii="Arial" w:eastAsiaTheme="majorEastAsia" w:hAnsi="Arial" w:cs="Arial"/>
                          <w:iCs/>
                          <w:color w:val="333399"/>
                          <w:szCs w:val="24"/>
                          <w:lang w:val="en-GB"/>
                        </w:rPr>
                        <w:t>“</w:t>
                      </w:r>
                      <w:r w:rsidRPr="00CE1834">
                        <w:rPr>
                          <w:rFonts w:ascii="Arial" w:eastAsiaTheme="majorEastAsia" w:hAnsi="Arial" w:cs="Arial"/>
                          <w:iCs/>
                          <w:color w:val="333399"/>
                          <w:szCs w:val="24"/>
                          <w:lang w:val="en-GB"/>
                        </w:rPr>
                        <w:t xml:space="preserve">Our thoughts (how we think about things) are </w:t>
                      </w:r>
                      <w:r w:rsidRPr="00CE1834">
                        <w:rPr>
                          <w:rFonts w:ascii="Arial" w:eastAsiaTheme="majorEastAsia" w:hAnsi="Arial" w:cs="Arial"/>
                          <w:b/>
                          <w:bCs/>
                          <w:iCs/>
                          <w:color w:val="333399"/>
                          <w:szCs w:val="24"/>
                          <w:lang w:val="en-GB"/>
                        </w:rPr>
                        <w:t xml:space="preserve">interlinked with how we feel emotionally and physically. </w:t>
                      </w:r>
                    </w:p>
                    <w:p w:rsidR="00CE1834" w:rsidRPr="00CE1834" w:rsidRDefault="00CE1834" w:rsidP="00CE1834">
                      <w:pPr>
                        <w:rPr>
                          <w:rFonts w:ascii="Arial" w:eastAsiaTheme="majorEastAsia" w:hAnsi="Arial" w:cs="Arial"/>
                          <w:b/>
                          <w:bCs/>
                          <w:iCs/>
                          <w:color w:val="333399"/>
                          <w:szCs w:val="24"/>
                          <w:lang w:val="en-GB"/>
                        </w:rPr>
                      </w:pPr>
                      <w:r w:rsidRPr="00CE1834">
                        <w:rPr>
                          <w:rFonts w:ascii="Arial" w:eastAsiaTheme="majorEastAsia" w:hAnsi="Arial" w:cs="Arial"/>
                          <w:iCs/>
                          <w:color w:val="333399"/>
                          <w:szCs w:val="24"/>
                          <w:lang w:val="en-GB"/>
                        </w:rPr>
                        <w:t>If our minds are filled with a lot of ‘catastrophic’ and</w:t>
                      </w:r>
                      <w:r w:rsidRPr="00CE1834">
                        <w:rPr>
                          <w:rFonts w:ascii="Arial" w:eastAsiaTheme="majorEastAsia" w:hAnsi="Arial" w:cs="Arial"/>
                          <w:b/>
                          <w:bCs/>
                          <w:iCs/>
                          <w:color w:val="333399"/>
                          <w:szCs w:val="24"/>
                          <w:lang w:val="en-GB"/>
                        </w:rPr>
                        <w:t xml:space="preserve"> </w:t>
                      </w:r>
                      <w:r w:rsidRPr="00CE1834">
                        <w:rPr>
                          <w:rFonts w:ascii="Arial" w:eastAsiaTheme="majorEastAsia" w:hAnsi="Arial" w:cs="Arial"/>
                          <w:iCs/>
                          <w:color w:val="333399"/>
                          <w:szCs w:val="24"/>
                          <w:lang w:val="en-GB"/>
                        </w:rPr>
                        <w:t>anxious thoughts (e.g. “I won’t be able to keep my family safe during this outbreak”),</w:t>
                      </w:r>
                      <w:r w:rsidRPr="00CE1834">
                        <w:rPr>
                          <w:rFonts w:ascii="Arial" w:eastAsiaTheme="majorEastAsia" w:hAnsi="Arial" w:cs="Arial"/>
                          <w:b/>
                          <w:bCs/>
                          <w:iCs/>
                          <w:color w:val="333399"/>
                          <w:szCs w:val="24"/>
                          <w:lang w:val="en-GB"/>
                        </w:rPr>
                        <w:t xml:space="preserve"> </w:t>
                      </w:r>
                      <w:r w:rsidRPr="00CE1834">
                        <w:rPr>
                          <w:rFonts w:ascii="Arial" w:eastAsiaTheme="majorEastAsia" w:hAnsi="Arial" w:cs="Arial"/>
                          <w:iCs/>
                          <w:color w:val="333399"/>
                          <w:szCs w:val="24"/>
                          <w:lang w:val="en-GB"/>
                        </w:rPr>
                        <w:t>then this is likely going to make us feel emotionally distressed and anxious, and in turn,</w:t>
                      </w:r>
                      <w:r w:rsidRPr="00CE1834">
                        <w:rPr>
                          <w:rFonts w:ascii="Arial" w:eastAsiaTheme="majorEastAsia" w:hAnsi="Arial" w:cs="Arial"/>
                          <w:b/>
                          <w:bCs/>
                          <w:iCs/>
                          <w:color w:val="333399"/>
                          <w:szCs w:val="24"/>
                          <w:lang w:val="en-GB"/>
                        </w:rPr>
                        <w:t xml:space="preserve"> may impact us physically </w:t>
                      </w:r>
                      <w:r w:rsidRPr="00CE1834">
                        <w:rPr>
                          <w:rFonts w:ascii="Arial" w:eastAsiaTheme="majorEastAsia" w:hAnsi="Arial" w:cs="Arial"/>
                          <w:iCs/>
                          <w:color w:val="333399"/>
                          <w:szCs w:val="24"/>
                          <w:lang w:val="en-GB"/>
                        </w:rPr>
                        <w:t>- e.g. sleeping difficulties, poor appetite, difficulty</w:t>
                      </w:r>
                      <w:r w:rsidRPr="00CE1834">
                        <w:rPr>
                          <w:rFonts w:ascii="Arial" w:eastAsiaTheme="majorEastAsia" w:hAnsi="Arial" w:cs="Arial"/>
                          <w:b/>
                          <w:bCs/>
                          <w:iCs/>
                          <w:color w:val="333399"/>
                          <w:szCs w:val="24"/>
                          <w:lang w:val="en-GB"/>
                        </w:rPr>
                        <w:t xml:space="preserve"> </w:t>
                      </w:r>
                      <w:r w:rsidRPr="00CE1834">
                        <w:rPr>
                          <w:rFonts w:ascii="Arial" w:eastAsiaTheme="majorEastAsia" w:hAnsi="Arial" w:cs="Arial"/>
                          <w:iCs/>
                          <w:color w:val="333399"/>
                          <w:szCs w:val="24"/>
                          <w:lang w:val="en-GB"/>
                        </w:rPr>
                        <w:t xml:space="preserve">concentrating, tiredness and low energy. </w:t>
                      </w:r>
                    </w:p>
                    <w:p w:rsidR="00CE1834" w:rsidRDefault="00CE1834" w:rsidP="00CE1834">
                      <w:pPr>
                        <w:rPr>
                          <w:rFonts w:ascii="Arial" w:eastAsiaTheme="majorEastAsia" w:hAnsi="Arial" w:cs="Arial"/>
                          <w:b/>
                          <w:bCs/>
                          <w:iCs/>
                          <w:color w:val="333399"/>
                          <w:szCs w:val="24"/>
                          <w:lang w:val="en-GB"/>
                        </w:rPr>
                      </w:pPr>
                      <w:r w:rsidRPr="00CE1834">
                        <w:rPr>
                          <w:rFonts w:ascii="Arial" w:eastAsiaTheme="majorEastAsia" w:hAnsi="Arial" w:cs="Arial"/>
                          <w:b/>
                          <w:bCs/>
                          <w:iCs/>
                          <w:color w:val="333399"/>
                          <w:szCs w:val="24"/>
                          <w:lang w:val="en-GB"/>
                        </w:rPr>
                        <w:t xml:space="preserve">Changes in our mental well-being can compromise our physical health and wellbeing, </w:t>
                      </w:r>
                      <w:r w:rsidRPr="00CE1834">
                        <w:rPr>
                          <w:rFonts w:ascii="Arial" w:eastAsiaTheme="majorEastAsia" w:hAnsi="Arial" w:cs="Arial"/>
                          <w:iCs/>
                          <w:color w:val="333399"/>
                          <w:szCs w:val="24"/>
                          <w:lang w:val="en-GB"/>
                        </w:rPr>
                        <w:t>which may make us more vulnerable</w:t>
                      </w:r>
                      <w:r w:rsidRPr="00CE1834">
                        <w:rPr>
                          <w:rFonts w:ascii="Arial" w:eastAsiaTheme="majorEastAsia" w:hAnsi="Arial" w:cs="Arial"/>
                          <w:b/>
                          <w:bCs/>
                          <w:iCs/>
                          <w:color w:val="333399"/>
                          <w:szCs w:val="24"/>
                          <w:lang w:val="en-GB"/>
                        </w:rPr>
                        <w:t xml:space="preserve"> </w:t>
                      </w:r>
                      <w:r w:rsidRPr="00CE1834">
                        <w:rPr>
                          <w:rFonts w:ascii="Arial" w:eastAsiaTheme="majorEastAsia" w:hAnsi="Arial" w:cs="Arial"/>
                          <w:iCs/>
                          <w:color w:val="333399"/>
                          <w:szCs w:val="24"/>
                          <w:lang w:val="en-GB"/>
                        </w:rPr>
                        <w:t>towards becoming physically unwell (i.e. making us more susceptible to contracting</w:t>
                      </w:r>
                      <w:r w:rsidRPr="00CE1834">
                        <w:rPr>
                          <w:rFonts w:ascii="Arial" w:eastAsiaTheme="majorEastAsia" w:hAnsi="Arial" w:cs="Arial"/>
                          <w:b/>
                          <w:bCs/>
                          <w:iCs/>
                          <w:color w:val="333399"/>
                          <w:szCs w:val="24"/>
                          <w:lang w:val="en-GB"/>
                        </w:rPr>
                        <w:t xml:space="preserve"> </w:t>
                      </w:r>
                      <w:r w:rsidRPr="00CE1834">
                        <w:rPr>
                          <w:rFonts w:ascii="Arial" w:eastAsiaTheme="majorEastAsia" w:hAnsi="Arial" w:cs="Arial"/>
                          <w:iCs/>
                          <w:color w:val="333399"/>
                          <w:szCs w:val="24"/>
                          <w:lang w:val="en-GB"/>
                        </w:rPr>
                        <w:t>seasonal flu-like symptoms).</w:t>
                      </w:r>
                    </w:p>
                    <w:p w:rsidR="00CE1834" w:rsidRPr="00CE1834" w:rsidRDefault="00CE1834" w:rsidP="00CE1834">
                      <w:pPr>
                        <w:rPr>
                          <w:rFonts w:ascii="Arial" w:eastAsiaTheme="majorEastAsia" w:hAnsi="Arial" w:cs="Arial"/>
                          <w:b/>
                          <w:bCs/>
                          <w:iCs/>
                          <w:color w:val="333399"/>
                          <w:szCs w:val="24"/>
                          <w:lang w:val="en-GB"/>
                        </w:rPr>
                      </w:pPr>
                      <w:r w:rsidRPr="00CE1834">
                        <w:rPr>
                          <w:rFonts w:ascii="Arial" w:eastAsiaTheme="majorEastAsia" w:hAnsi="Arial" w:cs="Arial"/>
                          <w:iCs/>
                          <w:color w:val="333399"/>
                          <w:szCs w:val="24"/>
                          <w:lang w:val="en-GB"/>
                        </w:rPr>
                        <w:t xml:space="preserve">Most people will feel anxious at times and it’s particularly common to experience some anxiety while coping with stressful events, changes or situations that we have little control over, especially if they could have a big impact on your life. </w:t>
                      </w:r>
                    </w:p>
                    <w:p w:rsidR="00CE1834" w:rsidRPr="00CE1834" w:rsidRDefault="00CE1834" w:rsidP="00CE1834">
                      <w:pPr>
                        <w:rPr>
                          <w:rFonts w:ascii="Arial" w:eastAsiaTheme="majorEastAsia" w:hAnsi="Arial" w:cs="Arial"/>
                          <w:b/>
                          <w:bCs/>
                          <w:iCs/>
                          <w:color w:val="333399"/>
                          <w:szCs w:val="24"/>
                          <w:lang w:val="en-GB"/>
                        </w:rPr>
                      </w:pPr>
                      <w:r w:rsidRPr="00CE1834">
                        <w:rPr>
                          <w:rFonts w:ascii="Arial" w:eastAsiaTheme="majorEastAsia" w:hAnsi="Arial" w:cs="Arial"/>
                          <w:b/>
                          <w:bCs/>
                          <w:iCs/>
                          <w:color w:val="333399"/>
                          <w:szCs w:val="24"/>
                          <w:lang w:val="en-GB"/>
                        </w:rPr>
                        <w:t>It is therefore</w:t>
                      </w:r>
                      <w:r w:rsidRPr="00CE1834">
                        <w:rPr>
                          <w:rFonts w:ascii="Arial" w:eastAsiaTheme="majorEastAsia" w:hAnsi="Arial" w:cs="Arial"/>
                          <w:iCs/>
                          <w:color w:val="333399"/>
                          <w:szCs w:val="24"/>
                          <w:lang w:val="en-GB"/>
                        </w:rPr>
                        <w:t xml:space="preserve"> </w:t>
                      </w:r>
                      <w:r w:rsidRPr="00CE1834">
                        <w:rPr>
                          <w:rFonts w:ascii="Arial" w:eastAsiaTheme="majorEastAsia" w:hAnsi="Arial" w:cs="Arial"/>
                          <w:b/>
                          <w:bCs/>
                          <w:iCs/>
                          <w:color w:val="333399"/>
                          <w:szCs w:val="24"/>
                          <w:lang w:val="en-GB"/>
                        </w:rPr>
                        <w:t>really important to be aware of our feelings and to learn to recognise when we, or</w:t>
                      </w:r>
                      <w:r w:rsidRPr="00CE1834">
                        <w:rPr>
                          <w:rFonts w:ascii="Arial" w:eastAsiaTheme="majorEastAsia" w:hAnsi="Arial" w:cs="Arial"/>
                          <w:iCs/>
                          <w:color w:val="333399"/>
                          <w:szCs w:val="24"/>
                          <w:lang w:val="en-GB"/>
                        </w:rPr>
                        <w:t xml:space="preserve"> </w:t>
                      </w:r>
                      <w:r w:rsidRPr="00CE1834">
                        <w:rPr>
                          <w:rFonts w:ascii="Arial" w:eastAsiaTheme="majorEastAsia" w:hAnsi="Arial" w:cs="Arial"/>
                          <w:b/>
                          <w:bCs/>
                          <w:iCs/>
                          <w:color w:val="333399"/>
                          <w:szCs w:val="24"/>
                          <w:lang w:val="en-GB"/>
                        </w:rPr>
                        <w:t xml:space="preserve">others around us, are becoming overwhelmed.” </w:t>
                      </w:r>
                      <w:r>
                        <w:rPr>
                          <w:rFonts w:ascii="Arial" w:eastAsiaTheme="majorEastAsia" w:hAnsi="Arial" w:cs="Arial"/>
                          <w:b/>
                          <w:bCs/>
                          <w:iCs/>
                          <w:color w:val="333399"/>
                          <w:szCs w:val="24"/>
                          <w:lang w:val="en-GB"/>
                        </w:rPr>
                        <w:t>(Mind</w:t>
                      </w:r>
                      <w:r w:rsidR="008B535B">
                        <w:rPr>
                          <w:rFonts w:ascii="Arial" w:eastAsiaTheme="majorEastAsia" w:hAnsi="Arial" w:cs="Arial"/>
                          <w:b/>
                          <w:bCs/>
                          <w:iCs/>
                          <w:color w:val="333399"/>
                          <w:szCs w:val="24"/>
                          <w:lang w:val="en-GB"/>
                        </w:rPr>
                        <w:t>.org.</w:t>
                      </w:r>
                      <w:r>
                        <w:rPr>
                          <w:rFonts w:ascii="Arial" w:eastAsiaTheme="majorEastAsia" w:hAnsi="Arial" w:cs="Arial"/>
                          <w:b/>
                          <w:bCs/>
                          <w:iCs/>
                          <w:color w:val="333399"/>
                          <w:szCs w:val="24"/>
                          <w:lang w:val="en-GB"/>
                        </w:rPr>
                        <w:t>HK,</w:t>
                      </w:r>
                      <w:r w:rsidR="000A7625">
                        <w:rPr>
                          <w:rFonts w:ascii="Arial" w:eastAsiaTheme="majorEastAsia" w:hAnsi="Arial" w:cs="Arial"/>
                          <w:b/>
                          <w:bCs/>
                          <w:iCs/>
                          <w:color w:val="333399"/>
                          <w:szCs w:val="24"/>
                          <w:lang w:val="en-GB"/>
                        </w:rPr>
                        <w:t xml:space="preserve"> p10,</w:t>
                      </w:r>
                      <w:r>
                        <w:rPr>
                          <w:rFonts w:ascii="Arial" w:eastAsiaTheme="majorEastAsia" w:hAnsi="Arial" w:cs="Arial"/>
                          <w:b/>
                          <w:bCs/>
                          <w:iCs/>
                          <w:color w:val="333399"/>
                          <w:szCs w:val="24"/>
                          <w:lang w:val="en-GB"/>
                        </w:rPr>
                        <w:t xml:space="preserve"> 2020) </w:t>
                      </w:r>
                    </w:p>
                    <w:p w:rsidR="00CE1834" w:rsidRPr="00CE1834" w:rsidRDefault="00CE1834" w:rsidP="00CE1834">
                      <w:pPr>
                        <w:jc w:val="center"/>
                        <w:rPr>
                          <w:rFonts w:ascii="Arial" w:eastAsiaTheme="majorEastAsia" w:hAnsi="Arial" w:cs="Arial"/>
                          <w:i/>
                          <w:iCs/>
                          <w:color w:val="333399"/>
                          <w:sz w:val="22"/>
                          <w:szCs w:val="22"/>
                        </w:rPr>
                      </w:pPr>
                    </w:p>
                  </w:txbxContent>
                </v:textbox>
                <w10:wrap type="square" anchorx="page" anchory="margin"/>
              </v:roundrect>
            </w:pict>
          </mc:Fallback>
        </mc:AlternateContent>
      </w:r>
      <w:r w:rsidR="005F37A5" w:rsidRPr="000A7625">
        <w:rPr>
          <w:rFonts w:ascii="Arial" w:hAnsi="Arial" w:cs="Arial"/>
        </w:rPr>
        <w:t>This pandemic is very new, therefore naturally there is a lot of uncertainty</w:t>
      </w:r>
      <w:r w:rsidR="005F37A5">
        <w:rPr>
          <w:rFonts w:ascii="Arial" w:hAnsi="Arial" w:cs="Arial"/>
          <w:sz w:val="28"/>
          <w:szCs w:val="28"/>
        </w:rPr>
        <w:t xml:space="preserve"> and </w:t>
      </w:r>
      <w:r w:rsidR="005F37A5" w:rsidRPr="000A7625">
        <w:rPr>
          <w:rFonts w:ascii="Arial" w:hAnsi="Arial" w:cs="Arial"/>
        </w:rPr>
        <w:t xml:space="preserve">anxiety around the outbreak. Here we have provided some information regarding how these anxieties might present, in both adults and young people, and how to go </w:t>
      </w:r>
      <w:r w:rsidR="00CE1834" w:rsidRPr="000A7625">
        <w:rPr>
          <w:rFonts w:ascii="Arial" w:hAnsi="Arial" w:cs="Arial"/>
        </w:rPr>
        <w:t xml:space="preserve">about managing these feelings of anxiety. </w:t>
      </w:r>
    </w:p>
    <w:p w:rsidR="00C17E6E" w:rsidRPr="000A7625" w:rsidRDefault="00C17E6E" w:rsidP="00C17E6E">
      <w:pPr>
        <w:pStyle w:val="Default"/>
        <w:rPr>
          <w:rFonts w:ascii="Arial" w:hAnsi="Arial" w:cs="Arial"/>
        </w:rPr>
      </w:pPr>
    </w:p>
    <w:p w:rsidR="008B535B" w:rsidRPr="000A7625" w:rsidRDefault="005F37A5" w:rsidP="00C17E6E">
      <w:pPr>
        <w:pStyle w:val="Default"/>
        <w:rPr>
          <w:rFonts w:ascii="Arial" w:hAnsi="Arial" w:cs="Arial"/>
        </w:rPr>
      </w:pPr>
      <w:r w:rsidRPr="000A7625">
        <w:rPr>
          <w:rFonts w:ascii="Arial" w:hAnsi="Arial" w:cs="Arial"/>
        </w:rPr>
        <w:t>This extra</w:t>
      </w:r>
      <w:r w:rsidR="008B535B" w:rsidRPr="000A7625">
        <w:rPr>
          <w:rFonts w:ascii="Arial" w:hAnsi="Arial" w:cs="Arial"/>
        </w:rPr>
        <w:t>ct is pulled from Mind.org.HK (see in useful links below</w:t>
      </w:r>
      <w:r w:rsidRPr="000A7625">
        <w:rPr>
          <w:rFonts w:ascii="Arial" w:hAnsi="Arial" w:cs="Arial"/>
        </w:rPr>
        <w:t xml:space="preserve">), helping explain </w:t>
      </w:r>
      <w:r w:rsidR="00CE1834" w:rsidRPr="000A7625">
        <w:rPr>
          <w:rFonts w:ascii="Arial" w:hAnsi="Arial" w:cs="Arial"/>
        </w:rPr>
        <w:t>why we might b</w:t>
      </w:r>
      <w:r w:rsidR="000A7625" w:rsidRPr="000A7625">
        <w:rPr>
          <w:rFonts w:ascii="Arial" w:hAnsi="Arial" w:cs="Arial"/>
        </w:rPr>
        <w:t>e feeling anxious at this time:</w:t>
      </w:r>
    </w:p>
    <w:p w:rsidR="00C17E6E" w:rsidRDefault="00C17E6E" w:rsidP="00C17E6E">
      <w:pPr>
        <w:pStyle w:val="Default"/>
        <w:rPr>
          <w:rFonts w:ascii="Arial" w:hAnsi="Arial" w:cs="Arial"/>
          <w:sz w:val="28"/>
          <w:szCs w:val="28"/>
        </w:rPr>
      </w:pPr>
    </w:p>
    <w:p w:rsidR="000A7625" w:rsidRDefault="000A7625" w:rsidP="00C17E6E">
      <w:pPr>
        <w:pStyle w:val="Default"/>
        <w:rPr>
          <w:rFonts w:ascii="Arial" w:hAnsi="Arial" w:cs="Arial"/>
          <w:sz w:val="28"/>
          <w:szCs w:val="28"/>
        </w:rPr>
      </w:pPr>
    </w:p>
    <w:p w:rsidR="000A7625" w:rsidRDefault="000A7625" w:rsidP="00C17E6E">
      <w:pPr>
        <w:pStyle w:val="Default"/>
        <w:rPr>
          <w:rFonts w:ascii="Arial" w:hAnsi="Arial" w:cs="Arial"/>
          <w:sz w:val="28"/>
          <w:szCs w:val="28"/>
        </w:rPr>
      </w:pPr>
    </w:p>
    <w:p w:rsidR="00A726E1" w:rsidRDefault="00A726E1" w:rsidP="00C17E6E">
      <w:pPr>
        <w:pStyle w:val="Default"/>
        <w:rPr>
          <w:rFonts w:ascii="Arial" w:hAnsi="Arial" w:cs="Arial"/>
        </w:rPr>
      </w:pPr>
    </w:p>
    <w:p w:rsidR="00A726E1" w:rsidRDefault="00A726E1" w:rsidP="00C17E6E">
      <w:pPr>
        <w:pStyle w:val="Default"/>
        <w:rPr>
          <w:rFonts w:ascii="Arial" w:hAnsi="Arial" w:cs="Arial"/>
        </w:rPr>
      </w:pPr>
    </w:p>
    <w:p w:rsidR="00DD05F9" w:rsidRDefault="00DD05F9" w:rsidP="00C17E6E">
      <w:pPr>
        <w:pStyle w:val="Default"/>
        <w:rPr>
          <w:rFonts w:ascii="Arial" w:hAnsi="Arial" w:cs="Arial"/>
        </w:rPr>
      </w:pPr>
    </w:p>
    <w:p w:rsidR="00DD05F9" w:rsidRDefault="00DD05F9" w:rsidP="00DD05F9">
      <w:pPr>
        <w:pStyle w:val="Default"/>
        <w:rPr>
          <w:rFonts w:ascii="Arial" w:hAnsi="Arial" w:cs="Arial"/>
          <w:b/>
        </w:rPr>
      </w:pPr>
      <w:r w:rsidRPr="00DD05F9">
        <w:rPr>
          <w:rFonts w:ascii="Arial" w:hAnsi="Arial" w:cs="Arial"/>
          <w:b/>
        </w:rPr>
        <w:t>Those potentially at greate</w:t>
      </w:r>
      <w:r>
        <w:rPr>
          <w:rFonts w:ascii="Arial" w:hAnsi="Arial" w:cs="Arial"/>
          <w:b/>
        </w:rPr>
        <w:t xml:space="preserve">r risk of experiencing anxiety as a result of the threat of coronavirus: </w:t>
      </w:r>
    </w:p>
    <w:p w:rsidR="0063519F" w:rsidRDefault="0063519F" w:rsidP="00DD05F9">
      <w:pPr>
        <w:pStyle w:val="Default"/>
        <w:rPr>
          <w:rFonts w:ascii="Arial" w:hAnsi="Arial" w:cs="Arial"/>
          <w:b/>
        </w:rPr>
      </w:pPr>
    </w:p>
    <w:p w:rsidR="00C17E6E" w:rsidRPr="00DD05F9" w:rsidRDefault="00C17E6E" w:rsidP="00DD05F9">
      <w:pPr>
        <w:pStyle w:val="Default"/>
        <w:numPr>
          <w:ilvl w:val="0"/>
          <w:numId w:val="23"/>
        </w:numPr>
        <w:rPr>
          <w:rFonts w:ascii="Arial" w:hAnsi="Arial" w:cs="Arial"/>
          <w:b/>
        </w:rPr>
      </w:pPr>
      <w:r w:rsidRPr="000A7625">
        <w:rPr>
          <w:rFonts w:ascii="Arial" w:hAnsi="Arial" w:cs="Arial"/>
        </w:rPr>
        <w:lastRenderedPageBreak/>
        <w:t xml:space="preserve">Individuals who experience high levels of anxiety more generally, or who experience health-related anxiety </w:t>
      </w:r>
    </w:p>
    <w:p w:rsidR="00C17E6E" w:rsidRPr="000A7625" w:rsidRDefault="00C17E6E" w:rsidP="00C17E6E">
      <w:pPr>
        <w:pStyle w:val="Default"/>
        <w:numPr>
          <w:ilvl w:val="0"/>
          <w:numId w:val="14"/>
        </w:numPr>
        <w:rPr>
          <w:rFonts w:ascii="Arial" w:hAnsi="Arial" w:cs="Arial"/>
        </w:rPr>
      </w:pPr>
      <w:r w:rsidRPr="000A7625">
        <w:rPr>
          <w:rFonts w:ascii="Arial" w:hAnsi="Arial" w:cs="Arial"/>
        </w:rPr>
        <w:t xml:space="preserve">Individuals who have experienced the death of a key attachment figure (e.g. a parent, carer, or other close relative), particularly if the figure died of a similar condition </w:t>
      </w:r>
    </w:p>
    <w:p w:rsidR="00C17E6E" w:rsidRPr="000A7625" w:rsidRDefault="00C17E6E" w:rsidP="00C17E6E">
      <w:pPr>
        <w:pStyle w:val="Default"/>
        <w:numPr>
          <w:ilvl w:val="0"/>
          <w:numId w:val="14"/>
        </w:numPr>
        <w:rPr>
          <w:rFonts w:ascii="Arial" w:hAnsi="Arial" w:cs="Arial"/>
        </w:rPr>
      </w:pPr>
      <w:r w:rsidRPr="000A7625">
        <w:rPr>
          <w:rFonts w:ascii="Arial" w:hAnsi="Arial" w:cs="Arial"/>
        </w:rPr>
        <w:t xml:space="preserve">Individuals with close family members who are at high risk (either through age or a pre-existing condition), or who are at high risk themselves </w:t>
      </w:r>
    </w:p>
    <w:p w:rsidR="00C17E6E" w:rsidRPr="000A7625" w:rsidRDefault="00C17E6E" w:rsidP="00C17E6E">
      <w:pPr>
        <w:pStyle w:val="Default"/>
        <w:numPr>
          <w:ilvl w:val="0"/>
          <w:numId w:val="14"/>
        </w:numPr>
        <w:rPr>
          <w:rFonts w:ascii="Arial" w:hAnsi="Arial" w:cs="Arial"/>
        </w:rPr>
      </w:pPr>
      <w:r w:rsidRPr="000A7625">
        <w:rPr>
          <w:rFonts w:ascii="Arial" w:hAnsi="Arial" w:cs="Arial"/>
        </w:rPr>
        <w:t xml:space="preserve">Individuals who ‘over-expose’ themselves to concerning and potentially inaccurate information about coronavirus. </w:t>
      </w:r>
    </w:p>
    <w:p w:rsidR="00C17E6E" w:rsidRPr="000A7625" w:rsidRDefault="00C17E6E" w:rsidP="00C17E6E">
      <w:pPr>
        <w:pStyle w:val="Default"/>
        <w:rPr>
          <w:rFonts w:ascii="Arial" w:hAnsi="Arial" w:cs="Arial"/>
        </w:rPr>
      </w:pPr>
    </w:p>
    <w:p w:rsidR="003960C3" w:rsidRPr="000A7625" w:rsidRDefault="003960C3" w:rsidP="00C17E6E">
      <w:pPr>
        <w:pStyle w:val="Default"/>
        <w:rPr>
          <w:rFonts w:ascii="Arial" w:hAnsi="Arial" w:cs="Arial"/>
        </w:rPr>
      </w:pPr>
    </w:p>
    <w:p w:rsidR="0063519F" w:rsidRDefault="00C17E6E" w:rsidP="00C17E6E">
      <w:pPr>
        <w:pStyle w:val="Default"/>
        <w:rPr>
          <w:rFonts w:ascii="Arial" w:hAnsi="Arial" w:cs="Arial"/>
          <w:b/>
        </w:rPr>
      </w:pPr>
      <w:r w:rsidRPr="000A7625">
        <w:rPr>
          <w:rFonts w:ascii="Arial" w:hAnsi="Arial" w:cs="Arial"/>
          <w:b/>
        </w:rPr>
        <w:t>Behaviours associated with high levels of anxiety or perceived threat might include:</w:t>
      </w:r>
    </w:p>
    <w:p w:rsidR="000A7625" w:rsidRPr="000A7625" w:rsidRDefault="00C17E6E" w:rsidP="00C17E6E">
      <w:pPr>
        <w:pStyle w:val="Default"/>
        <w:rPr>
          <w:rFonts w:ascii="Arial" w:hAnsi="Arial" w:cs="Arial"/>
          <w:b/>
        </w:rPr>
      </w:pPr>
      <w:r w:rsidRPr="000A7625">
        <w:rPr>
          <w:rFonts w:ascii="Arial" w:hAnsi="Arial" w:cs="Arial"/>
          <w:b/>
        </w:rPr>
        <w:t xml:space="preserve"> </w:t>
      </w:r>
    </w:p>
    <w:p w:rsidR="00C17E6E" w:rsidRPr="000A7625" w:rsidRDefault="00C17E6E" w:rsidP="00C17E6E">
      <w:pPr>
        <w:pStyle w:val="Default"/>
        <w:numPr>
          <w:ilvl w:val="0"/>
          <w:numId w:val="16"/>
        </w:numPr>
        <w:rPr>
          <w:rFonts w:ascii="Arial" w:hAnsi="Arial" w:cs="Arial"/>
        </w:rPr>
      </w:pPr>
      <w:r w:rsidRPr="000A7625">
        <w:rPr>
          <w:rFonts w:ascii="Arial" w:hAnsi="Arial" w:cs="Arial"/>
        </w:rPr>
        <w:t xml:space="preserve">Carrying out extensive research into coronavirus (to the extent that this interferes with other daily activities) </w:t>
      </w:r>
    </w:p>
    <w:p w:rsidR="00C17E6E" w:rsidRPr="000A7625" w:rsidRDefault="00C17E6E" w:rsidP="00C17E6E">
      <w:pPr>
        <w:pStyle w:val="Default"/>
        <w:numPr>
          <w:ilvl w:val="0"/>
          <w:numId w:val="16"/>
        </w:numPr>
        <w:rPr>
          <w:rFonts w:ascii="Arial" w:hAnsi="Arial" w:cs="Arial"/>
        </w:rPr>
      </w:pPr>
      <w:r w:rsidRPr="000A7625">
        <w:rPr>
          <w:rFonts w:ascii="Arial" w:hAnsi="Arial" w:cs="Arial"/>
        </w:rPr>
        <w:t xml:space="preserve">Compulsive handwashing </w:t>
      </w:r>
    </w:p>
    <w:p w:rsidR="00C17E6E" w:rsidRPr="000A7625" w:rsidRDefault="00C17E6E" w:rsidP="00C17E6E">
      <w:pPr>
        <w:pStyle w:val="Default"/>
        <w:numPr>
          <w:ilvl w:val="0"/>
          <w:numId w:val="16"/>
        </w:numPr>
        <w:rPr>
          <w:rFonts w:ascii="Arial" w:hAnsi="Arial" w:cs="Arial"/>
        </w:rPr>
      </w:pPr>
      <w:r w:rsidRPr="000A7625">
        <w:rPr>
          <w:rFonts w:ascii="Arial" w:hAnsi="Arial" w:cs="Arial"/>
        </w:rPr>
        <w:t xml:space="preserve">Being unable to sleep </w:t>
      </w:r>
    </w:p>
    <w:p w:rsidR="00C17E6E" w:rsidRPr="000A7625" w:rsidRDefault="00C17E6E" w:rsidP="00C17E6E">
      <w:pPr>
        <w:pStyle w:val="Default"/>
        <w:numPr>
          <w:ilvl w:val="0"/>
          <w:numId w:val="16"/>
        </w:numPr>
        <w:rPr>
          <w:rFonts w:ascii="Arial" w:hAnsi="Arial" w:cs="Arial"/>
        </w:rPr>
      </w:pPr>
      <w:r w:rsidRPr="000A7625">
        <w:rPr>
          <w:rFonts w:ascii="Arial" w:hAnsi="Arial" w:cs="Arial"/>
        </w:rPr>
        <w:t xml:space="preserve">A reluctance to attend nursery/school/college – reduced attendance </w:t>
      </w:r>
    </w:p>
    <w:p w:rsidR="008B535B" w:rsidRPr="000A7625" w:rsidRDefault="00C17E6E" w:rsidP="002C6AFF">
      <w:pPr>
        <w:pStyle w:val="Default"/>
        <w:numPr>
          <w:ilvl w:val="0"/>
          <w:numId w:val="16"/>
        </w:numPr>
        <w:rPr>
          <w:rFonts w:ascii="Arial" w:hAnsi="Arial" w:cs="Arial"/>
        </w:rPr>
      </w:pPr>
      <w:r w:rsidRPr="000A7625">
        <w:rPr>
          <w:rFonts w:ascii="Arial" w:hAnsi="Arial" w:cs="Arial"/>
        </w:rPr>
        <w:t>New heightened anxiety on separating from the primary caregiver.</w:t>
      </w:r>
    </w:p>
    <w:p w:rsidR="008B535B" w:rsidRDefault="008B535B" w:rsidP="008B535B">
      <w:pPr>
        <w:pStyle w:val="Default"/>
        <w:rPr>
          <w:rFonts w:ascii="Arial" w:hAnsi="Arial" w:cs="Arial"/>
          <w:sz w:val="28"/>
          <w:szCs w:val="28"/>
        </w:rPr>
      </w:pPr>
    </w:p>
    <w:p w:rsidR="00A726E1" w:rsidRDefault="00A726E1" w:rsidP="008B535B">
      <w:pPr>
        <w:pStyle w:val="Default"/>
        <w:rPr>
          <w:rFonts w:ascii="Arial" w:hAnsi="Arial" w:cs="Arial"/>
          <w:b/>
          <w:sz w:val="28"/>
          <w:szCs w:val="28"/>
          <w:u w:val="single"/>
        </w:rPr>
      </w:pPr>
    </w:p>
    <w:p w:rsidR="008B535B" w:rsidRPr="008B535B" w:rsidRDefault="008B535B" w:rsidP="008B535B">
      <w:pPr>
        <w:pStyle w:val="Default"/>
        <w:rPr>
          <w:rFonts w:ascii="Arial" w:hAnsi="Arial" w:cs="Arial"/>
          <w:b/>
          <w:sz w:val="28"/>
          <w:szCs w:val="28"/>
          <w:u w:val="single"/>
        </w:rPr>
      </w:pPr>
      <w:r w:rsidRPr="008B535B">
        <w:rPr>
          <w:rFonts w:ascii="Arial" w:hAnsi="Arial" w:cs="Arial"/>
          <w:b/>
          <w:sz w:val="28"/>
          <w:szCs w:val="28"/>
          <w:u w:val="single"/>
        </w:rPr>
        <w:t xml:space="preserve">Useful links </w:t>
      </w:r>
      <w:r>
        <w:rPr>
          <w:rFonts w:ascii="Arial" w:hAnsi="Arial" w:cs="Arial"/>
          <w:b/>
          <w:sz w:val="28"/>
          <w:szCs w:val="28"/>
          <w:u w:val="single"/>
        </w:rPr>
        <w:t>in explaining why we might be feeling anxious and how it might</w:t>
      </w:r>
      <w:r w:rsidR="000A7625">
        <w:rPr>
          <w:rFonts w:ascii="Arial" w:hAnsi="Arial" w:cs="Arial"/>
          <w:b/>
          <w:sz w:val="28"/>
          <w:szCs w:val="28"/>
          <w:u w:val="single"/>
        </w:rPr>
        <w:t xml:space="preserve"> present: </w:t>
      </w:r>
    </w:p>
    <w:p w:rsidR="008B535B" w:rsidRDefault="008B535B" w:rsidP="008B535B">
      <w:pPr>
        <w:pStyle w:val="Default"/>
        <w:rPr>
          <w:rFonts w:ascii="Arial" w:hAnsi="Arial" w:cs="Arial"/>
          <w:sz w:val="28"/>
          <w:szCs w:val="28"/>
          <w:u w:val="single"/>
        </w:rPr>
      </w:pPr>
    </w:p>
    <w:p w:rsidR="008B535B" w:rsidRPr="000A7625" w:rsidRDefault="008B535B" w:rsidP="008B535B">
      <w:pPr>
        <w:pStyle w:val="Default"/>
        <w:rPr>
          <w:rFonts w:ascii="Arial" w:hAnsi="Arial" w:cs="Arial"/>
          <w:b/>
          <w:color w:val="0070C0"/>
        </w:rPr>
      </w:pPr>
      <w:r w:rsidRPr="000A7625">
        <w:rPr>
          <w:rFonts w:ascii="Arial" w:hAnsi="Arial" w:cs="Arial"/>
          <w:b/>
          <w:color w:val="0070C0"/>
        </w:rPr>
        <w:t xml:space="preserve">Mind.org.hk </w:t>
      </w:r>
      <w:r w:rsidR="000A7625" w:rsidRPr="000A7625">
        <w:rPr>
          <w:rFonts w:ascii="Arial" w:hAnsi="Arial" w:cs="Arial"/>
          <w:b/>
          <w:color w:val="0070C0"/>
        </w:rPr>
        <w:t xml:space="preserve">(p. 10) </w:t>
      </w:r>
    </w:p>
    <w:p w:rsidR="008B535B" w:rsidRPr="000A7625" w:rsidRDefault="008B535B" w:rsidP="008B535B">
      <w:pPr>
        <w:pStyle w:val="Default"/>
        <w:rPr>
          <w:rFonts w:ascii="Arial" w:hAnsi="Arial" w:cs="Arial"/>
          <w:b/>
        </w:rPr>
      </w:pPr>
    </w:p>
    <w:p w:rsidR="008B535B" w:rsidRPr="000A7625" w:rsidRDefault="0037653B" w:rsidP="008B535B">
      <w:pPr>
        <w:pStyle w:val="Default"/>
        <w:rPr>
          <w:rFonts w:ascii="Arial" w:hAnsi="Arial" w:cs="Arial"/>
        </w:rPr>
      </w:pPr>
      <w:hyperlink r:id="rId40" w:history="1">
        <w:r w:rsidR="008B535B" w:rsidRPr="000A7625">
          <w:rPr>
            <w:rStyle w:val="Hyperlink"/>
            <w:rFonts w:ascii="Arial" w:hAnsi="Arial" w:cs="Arial"/>
          </w:rPr>
          <w:t>https://www.mind.org.hk/wp-content/uploads/2020/02/ResponseCoronavirusENG6.2.2020-.pdf</w:t>
        </w:r>
      </w:hyperlink>
    </w:p>
    <w:p w:rsidR="008B535B" w:rsidRPr="000A7625" w:rsidRDefault="008B535B" w:rsidP="008B535B">
      <w:pPr>
        <w:pStyle w:val="Default"/>
        <w:rPr>
          <w:rFonts w:ascii="Arial" w:hAnsi="Arial" w:cs="Arial"/>
        </w:rPr>
      </w:pPr>
    </w:p>
    <w:p w:rsidR="008B535B" w:rsidRPr="000A7625" w:rsidRDefault="008B535B" w:rsidP="008B535B">
      <w:pPr>
        <w:pStyle w:val="Default"/>
        <w:rPr>
          <w:rFonts w:ascii="Arial" w:hAnsi="Arial" w:cs="Arial"/>
          <w:b/>
          <w:color w:val="0070C0"/>
        </w:rPr>
      </w:pPr>
      <w:r w:rsidRPr="000A7625">
        <w:rPr>
          <w:rFonts w:ascii="Arial" w:hAnsi="Arial" w:cs="Arial"/>
          <w:b/>
          <w:color w:val="0070C0"/>
        </w:rPr>
        <w:t xml:space="preserve">Children’s guide to coronavirus – Children’s commissioner </w:t>
      </w:r>
      <w:r w:rsidR="000A7625" w:rsidRPr="000A7625">
        <w:rPr>
          <w:rFonts w:ascii="Arial" w:hAnsi="Arial" w:cs="Arial"/>
          <w:b/>
          <w:color w:val="0070C0"/>
        </w:rPr>
        <w:t xml:space="preserve">(p. 3) </w:t>
      </w:r>
    </w:p>
    <w:p w:rsidR="008B535B" w:rsidRPr="000A7625" w:rsidRDefault="008B535B" w:rsidP="008B535B">
      <w:pPr>
        <w:pStyle w:val="Default"/>
        <w:rPr>
          <w:rFonts w:ascii="Arial" w:hAnsi="Arial" w:cs="Arial"/>
          <w:color w:val="0070C0"/>
        </w:rPr>
      </w:pPr>
    </w:p>
    <w:p w:rsidR="008B535B" w:rsidRDefault="0037653B" w:rsidP="000A7625">
      <w:pPr>
        <w:pStyle w:val="Default"/>
        <w:rPr>
          <w:rFonts w:ascii="Arial" w:hAnsi="Arial" w:cs="Arial"/>
        </w:rPr>
      </w:pPr>
      <w:hyperlink r:id="rId41" w:history="1">
        <w:r w:rsidR="008B535B" w:rsidRPr="000A7625">
          <w:rPr>
            <w:rStyle w:val="Hyperlink"/>
            <w:rFonts w:ascii="Arial" w:hAnsi="Arial" w:cs="Arial"/>
          </w:rPr>
          <w:t>https://www.childrenscommissioner.gov.uk/wp-content/uploads/2020/03/cco-childrens-guide-to-coronavirus.pdf</w:t>
        </w:r>
      </w:hyperlink>
    </w:p>
    <w:p w:rsidR="000A7625" w:rsidRDefault="000A7625" w:rsidP="000A7625">
      <w:pPr>
        <w:pStyle w:val="Default"/>
        <w:rPr>
          <w:rFonts w:ascii="Arial" w:hAnsi="Arial" w:cs="Arial"/>
        </w:rPr>
      </w:pPr>
    </w:p>
    <w:p w:rsidR="000A7625" w:rsidRDefault="000A7625" w:rsidP="000A7625">
      <w:pPr>
        <w:pStyle w:val="Default"/>
        <w:rPr>
          <w:rFonts w:ascii="Arial" w:hAnsi="Arial" w:cs="Arial"/>
        </w:rPr>
      </w:pPr>
    </w:p>
    <w:p w:rsidR="000A7625" w:rsidRPr="000A7625" w:rsidRDefault="000A7625" w:rsidP="000A7625">
      <w:pPr>
        <w:pStyle w:val="Default"/>
        <w:rPr>
          <w:rFonts w:ascii="Arial" w:hAnsi="Arial" w:cs="Arial"/>
        </w:rPr>
      </w:pPr>
    </w:p>
    <w:p w:rsidR="00A726E1" w:rsidRDefault="00A726E1" w:rsidP="00CE1834">
      <w:pPr>
        <w:rPr>
          <w:rFonts w:ascii="Arial" w:hAnsi="Arial" w:cs="Arial"/>
          <w:b/>
          <w:sz w:val="32"/>
          <w:szCs w:val="32"/>
          <w:u w:val="single"/>
        </w:rPr>
      </w:pPr>
    </w:p>
    <w:p w:rsidR="00A726E1" w:rsidRDefault="00A726E1" w:rsidP="00CE1834">
      <w:pPr>
        <w:rPr>
          <w:rFonts w:ascii="Arial" w:hAnsi="Arial" w:cs="Arial"/>
          <w:b/>
          <w:sz w:val="32"/>
          <w:szCs w:val="32"/>
          <w:u w:val="single"/>
        </w:rPr>
      </w:pPr>
    </w:p>
    <w:p w:rsidR="00CE1834" w:rsidRPr="008B535B" w:rsidRDefault="00CE1834" w:rsidP="00CE1834">
      <w:pPr>
        <w:rPr>
          <w:rFonts w:ascii="Arial" w:hAnsi="Arial" w:cs="Arial"/>
          <w:b/>
          <w:sz w:val="32"/>
          <w:szCs w:val="32"/>
          <w:u w:val="single"/>
        </w:rPr>
      </w:pPr>
      <w:r w:rsidRPr="008B535B">
        <w:rPr>
          <w:rFonts w:ascii="Arial" w:hAnsi="Arial" w:cs="Arial"/>
          <w:b/>
          <w:sz w:val="32"/>
          <w:szCs w:val="32"/>
          <w:u w:val="single"/>
        </w:rPr>
        <w:t xml:space="preserve">Tips for coping with anxiety </w:t>
      </w:r>
    </w:p>
    <w:p w:rsidR="003960C3" w:rsidRPr="00A726E1" w:rsidRDefault="008B535B" w:rsidP="00CE1834">
      <w:pPr>
        <w:rPr>
          <w:rFonts w:ascii="Arial" w:hAnsi="Arial" w:cs="Arial"/>
          <w:szCs w:val="24"/>
        </w:rPr>
      </w:pPr>
      <w:r w:rsidRPr="00A726E1">
        <w:rPr>
          <w:rFonts w:ascii="Arial" w:hAnsi="Arial" w:cs="Arial"/>
          <w:noProof/>
          <w:color w:val="333399"/>
          <w:szCs w:val="24"/>
          <w:lang w:val="en-GB" w:eastAsia="en-GB"/>
        </w:rPr>
        <w:lastRenderedPageBreak/>
        <mc:AlternateContent>
          <mc:Choice Requires="wps">
            <w:drawing>
              <wp:anchor distT="91440" distB="91440" distL="137160" distR="137160" simplePos="0" relativeHeight="251704320" behindDoc="0" locked="0" layoutInCell="0" allowOverlap="1" wp14:anchorId="78FCF751" wp14:editId="1BA8C767">
                <wp:simplePos x="0" y="0"/>
                <wp:positionH relativeFrom="page">
                  <wp:posOffset>2540000</wp:posOffset>
                </wp:positionH>
                <wp:positionV relativeFrom="margin">
                  <wp:posOffset>547370</wp:posOffset>
                </wp:positionV>
                <wp:extent cx="2518410" cy="3653790"/>
                <wp:effectExtent l="3810" t="0" r="0" b="0"/>
                <wp:wrapSquare wrapText="bothSides"/>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18410" cy="3653790"/>
                        </a:xfrm>
                        <a:prstGeom prst="roundRect">
                          <a:avLst>
                            <a:gd name="adj" fmla="val 13032"/>
                          </a:avLst>
                        </a:prstGeom>
                        <a:solidFill>
                          <a:srgbClr val="B6DF89"/>
                        </a:solidFill>
                        <a:extLst/>
                      </wps:spPr>
                      <wps:txbx>
                        <w:txbxContent>
                          <w:p w:rsidR="003960C3" w:rsidRPr="003960C3" w:rsidRDefault="003960C3" w:rsidP="008B535B">
                            <w:pPr>
                              <w:rPr>
                                <w:rFonts w:ascii="Arial" w:hAnsi="Arial" w:cs="Arial"/>
                                <w:b/>
                                <w:szCs w:val="24"/>
                              </w:rPr>
                            </w:pPr>
                            <w:r w:rsidRPr="003960C3">
                              <w:rPr>
                                <w:rFonts w:ascii="Arial" w:hAnsi="Arial" w:cs="Arial"/>
                                <w:b/>
                                <w:szCs w:val="24"/>
                              </w:rPr>
                              <w:t>NHS – Every Mind Matt</w:t>
                            </w:r>
                            <w:r>
                              <w:rPr>
                                <w:rFonts w:ascii="Arial" w:hAnsi="Arial" w:cs="Arial"/>
                                <w:b/>
                                <w:szCs w:val="24"/>
                              </w:rPr>
                              <w:t>ers- Anxiety Tips</w:t>
                            </w:r>
                          </w:p>
                          <w:p w:rsidR="003960C3" w:rsidRDefault="003960C3" w:rsidP="008B535B">
                            <w:pPr>
                              <w:pStyle w:val="ListParagraph"/>
                              <w:numPr>
                                <w:ilvl w:val="0"/>
                                <w:numId w:val="22"/>
                              </w:numPr>
                              <w:rPr>
                                <w:rFonts w:ascii="Arial" w:hAnsi="Arial" w:cs="Arial"/>
                                <w:szCs w:val="24"/>
                              </w:rPr>
                            </w:pPr>
                            <w:r w:rsidRPr="003960C3">
                              <w:rPr>
                                <w:rFonts w:ascii="Arial" w:hAnsi="Arial" w:cs="Arial"/>
                                <w:szCs w:val="24"/>
                              </w:rPr>
                              <w:t>Stay connected</w:t>
                            </w:r>
                          </w:p>
                          <w:p w:rsidR="003960C3" w:rsidRPr="003960C3" w:rsidRDefault="003960C3" w:rsidP="008B535B">
                            <w:pPr>
                              <w:pStyle w:val="ListParagraph"/>
                              <w:numPr>
                                <w:ilvl w:val="0"/>
                                <w:numId w:val="22"/>
                              </w:numPr>
                              <w:rPr>
                                <w:rFonts w:ascii="Arial" w:hAnsi="Arial" w:cs="Arial"/>
                                <w:szCs w:val="24"/>
                              </w:rPr>
                            </w:pPr>
                            <w:r w:rsidRPr="003960C3">
                              <w:rPr>
                                <w:rFonts w:ascii="Arial" w:hAnsi="Arial" w:cs="Arial"/>
                                <w:szCs w:val="24"/>
                              </w:rPr>
                              <w:t>Talk about your worries</w:t>
                            </w:r>
                          </w:p>
                          <w:p w:rsidR="003960C3" w:rsidRPr="003960C3" w:rsidRDefault="003960C3" w:rsidP="008B535B">
                            <w:pPr>
                              <w:pStyle w:val="ListParagraph"/>
                              <w:numPr>
                                <w:ilvl w:val="0"/>
                                <w:numId w:val="22"/>
                              </w:numPr>
                              <w:rPr>
                                <w:rFonts w:ascii="Arial" w:hAnsi="Arial" w:cs="Arial"/>
                                <w:szCs w:val="24"/>
                              </w:rPr>
                            </w:pPr>
                            <w:r w:rsidRPr="003960C3">
                              <w:rPr>
                                <w:rFonts w:ascii="Arial" w:hAnsi="Arial" w:cs="Arial"/>
                                <w:szCs w:val="24"/>
                              </w:rPr>
                              <w:t>Support and help others</w:t>
                            </w:r>
                          </w:p>
                          <w:p w:rsidR="003960C3" w:rsidRPr="003960C3" w:rsidRDefault="003960C3" w:rsidP="008B535B">
                            <w:pPr>
                              <w:pStyle w:val="ListParagraph"/>
                              <w:numPr>
                                <w:ilvl w:val="0"/>
                                <w:numId w:val="22"/>
                              </w:numPr>
                              <w:rPr>
                                <w:rFonts w:ascii="Arial" w:hAnsi="Arial" w:cs="Arial"/>
                                <w:szCs w:val="24"/>
                              </w:rPr>
                            </w:pPr>
                            <w:r w:rsidRPr="003960C3">
                              <w:rPr>
                                <w:rFonts w:ascii="Arial" w:hAnsi="Arial" w:cs="Arial"/>
                                <w:szCs w:val="24"/>
                              </w:rPr>
                              <w:t>Feel prepared</w:t>
                            </w:r>
                          </w:p>
                          <w:p w:rsidR="003960C3" w:rsidRPr="003960C3" w:rsidRDefault="003960C3" w:rsidP="008B535B">
                            <w:pPr>
                              <w:pStyle w:val="ListParagraph"/>
                              <w:numPr>
                                <w:ilvl w:val="0"/>
                                <w:numId w:val="22"/>
                              </w:numPr>
                              <w:rPr>
                                <w:rFonts w:ascii="Arial" w:hAnsi="Arial" w:cs="Arial"/>
                                <w:szCs w:val="24"/>
                              </w:rPr>
                            </w:pPr>
                            <w:r w:rsidRPr="003960C3">
                              <w:rPr>
                                <w:rFonts w:ascii="Arial" w:hAnsi="Arial" w:cs="Arial"/>
                                <w:szCs w:val="24"/>
                              </w:rPr>
                              <w:t>Look after your body</w:t>
                            </w:r>
                          </w:p>
                          <w:p w:rsidR="003960C3" w:rsidRPr="003960C3" w:rsidRDefault="003960C3" w:rsidP="008B535B">
                            <w:pPr>
                              <w:pStyle w:val="ListParagraph"/>
                              <w:numPr>
                                <w:ilvl w:val="0"/>
                                <w:numId w:val="22"/>
                              </w:numPr>
                              <w:rPr>
                                <w:rFonts w:ascii="Arial" w:hAnsi="Arial" w:cs="Arial"/>
                                <w:szCs w:val="24"/>
                              </w:rPr>
                            </w:pPr>
                            <w:r w:rsidRPr="003960C3">
                              <w:rPr>
                                <w:rFonts w:ascii="Arial" w:hAnsi="Arial" w:cs="Arial"/>
                                <w:szCs w:val="24"/>
                              </w:rPr>
                              <w:t>Stick to the facts</w:t>
                            </w:r>
                          </w:p>
                          <w:p w:rsidR="003960C3" w:rsidRPr="003960C3" w:rsidRDefault="003960C3" w:rsidP="008B535B">
                            <w:pPr>
                              <w:pStyle w:val="ListParagraph"/>
                              <w:numPr>
                                <w:ilvl w:val="0"/>
                                <w:numId w:val="22"/>
                              </w:numPr>
                              <w:rPr>
                                <w:rFonts w:ascii="Arial" w:hAnsi="Arial" w:cs="Arial"/>
                                <w:szCs w:val="24"/>
                              </w:rPr>
                            </w:pPr>
                            <w:r w:rsidRPr="003960C3">
                              <w:rPr>
                                <w:rFonts w:ascii="Arial" w:hAnsi="Arial" w:cs="Arial"/>
                                <w:szCs w:val="24"/>
                              </w:rPr>
                              <w:t>Stay on top of your difficult feelings</w:t>
                            </w:r>
                          </w:p>
                          <w:p w:rsidR="003960C3" w:rsidRPr="003960C3" w:rsidRDefault="003960C3" w:rsidP="008B535B">
                            <w:pPr>
                              <w:pStyle w:val="ListParagraph"/>
                              <w:numPr>
                                <w:ilvl w:val="0"/>
                                <w:numId w:val="22"/>
                              </w:numPr>
                              <w:rPr>
                                <w:rFonts w:ascii="Arial" w:hAnsi="Arial" w:cs="Arial"/>
                                <w:szCs w:val="24"/>
                              </w:rPr>
                            </w:pPr>
                            <w:r w:rsidRPr="003960C3">
                              <w:rPr>
                                <w:rFonts w:ascii="Arial" w:hAnsi="Arial" w:cs="Arial"/>
                                <w:szCs w:val="24"/>
                              </w:rPr>
                              <w:t>Do things your enjoy</w:t>
                            </w:r>
                          </w:p>
                          <w:p w:rsidR="003960C3" w:rsidRPr="003960C3" w:rsidRDefault="003960C3" w:rsidP="008B535B">
                            <w:pPr>
                              <w:pStyle w:val="ListParagraph"/>
                              <w:numPr>
                                <w:ilvl w:val="0"/>
                                <w:numId w:val="22"/>
                              </w:numPr>
                              <w:rPr>
                                <w:rFonts w:ascii="Arial" w:hAnsi="Arial" w:cs="Arial"/>
                                <w:szCs w:val="24"/>
                              </w:rPr>
                            </w:pPr>
                            <w:r w:rsidRPr="003960C3">
                              <w:rPr>
                                <w:rFonts w:ascii="Arial" w:hAnsi="Arial" w:cs="Arial"/>
                                <w:szCs w:val="24"/>
                              </w:rPr>
                              <w:t>Focus on the present</w:t>
                            </w:r>
                          </w:p>
                          <w:p w:rsidR="003960C3" w:rsidRPr="003960C3" w:rsidRDefault="003960C3" w:rsidP="008B535B">
                            <w:pPr>
                              <w:pStyle w:val="ListParagraph"/>
                              <w:numPr>
                                <w:ilvl w:val="0"/>
                                <w:numId w:val="22"/>
                              </w:numPr>
                              <w:rPr>
                                <w:rFonts w:ascii="Arial" w:hAnsi="Arial" w:cs="Arial"/>
                                <w:szCs w:val="24"/>
                              </w:rPr>
                            </w:pPr>
                            <w:r w:rsidRPr="003960C3">
                              <w:rPr>
                                <w:rFonts w:ascii="Arial" w:hAnsi="Arial" w:cs="Arial"/>
                                <w:szCs w:val="24"/>
                              </w:rPr>
                              <w:t>Look after your sleep.</w:t>
                            </w:r>
                          </w:p>
                          <w:p w:rsidR="003960C3" w:rsidRPr="00CE1834" w:rsidRDefault="003960C3" w:rsidP="003960C3">
                            <w:pPr>
                              <w:jc w:val="center"/>
                              <w:rPr>
                                <w:rFonts w:ascii="Arial" w:eastAsiaTheme="majorEastAsia" w:hAnsi="Arial" w:cs="Arial"/>
                                <w:i/>
                                <w:iCs/>
                                <w:color w:val="333399"/>
                                <w:sz w:val="22"/>
                                <w:szCs w:val="2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8FCF751" id="_x0000_s1041" style="position:absolute;margin-left:200pt;margin-top:43.1pt;width:198.3pt;height:287.7pt;rotation:90;z-index:251704320;visibility:visible;mso-wrap-style:square;mso-width-percent:0;mso-height-percent:0;mso-wrap-distance-left:10.8pt;mso-wrap-distance-top:7.2pt;mso-wrap-distance-right:10.8pt;mso-wrap-distance-bottom:7.2pt;mso-position-horizontal:absolute;mso-position-horizontal-relative:page;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" o:allowincell="f" fillcolor="#b6df89" stroked="f">
                <v:textbox>
                  <w:txbxContent>
                    <w:p w:rsidR="003960C3" w:rsidRPr="003960C3" w:rsidRDefault="003960C3" w:rsidP="008B535B">
                      <w:pPr>
                        <w:rPr>
                          <w:rFonts w:ascii="Arial" w:hAnsi="Arial" w:cs="Arial"/>
                          <w:b/>
                          <w:szCs w:val="24"/>
                        </w:rPr>
                      </w:pPr>
                      <w:r w:rsidRPr="003960C3">
                        <w:rPr>
                          <w:rFonts w:ascii="Arial" w:hAnsi="Arial" w:cs="Arial"/>
                          <w:b/>
                          <w:szCs w:val="24"/>
                        </w:rPr>
                        <w:t>NHS – Every Mind Matt</w:t>
                      </w:r>
                      <w:r>
                        <w:rPr>
                          <w:rFonts w:ascii="Arial" w:hAnsi="Arial" w:cs="Arial"/>
                          <w:b/>
                          <w:szCs w:val="24"/>
                        </w:rPr>
                        <w:t>ers- Anxiety Tips</w:t>
                      </w:r>
                    </w:p>
                    <w:p w:rsidR="003960C3" w:rsidRDefault="003960C3" w:rsidP="008B535B">
                      <w:pPr>
                        <w:pStyle w:val="ListParagraph"/>
                        <w:numPr>
                          <w:ilvl w:val="0"/>
                          <w:numId w:val="22"/>
                        </w:numPr>
                        <w:rPr>
                          <w:rFonts w:ascii="Arial" w:hAnsi="Arial" w:cs="Arial"/>
                          <w:szCs w:val="24"/>
                        </w:rPr>
                      </w:pPr>
                      <w:r w:rsidRPr="003960C3">
                        <w:rPr>
                          <w:rFonts w:ascii="Arial" w:hAnsi="Arial" w:cs="Arial"/>
                          <w:szCs w:val="24"/>
                        </w:rPr>
                        <w:t>Stay connected</w:t>
                      </w:r>
                    </w:p>
                    <w:p w:rsidR="003960C3" w:rsidRPr="003960C3" w:rsidRDefault="003960C3" w:rsidP="008B535B">
                      <w:pPr>
                        <w:pStyle w:val="ListParagraph"/>
                        <w:numPr>
                          <w:ilvl w:val="0"/>
                          <w:numId w:val="22"/>
                        </w:numPr>
                        <w:rPr>
                          <w:rFonts w:ascii="Arial" w:hAnsi="Arial" w:cs="Arial"/>
                          <w:szCs w:val="24"/>
                        </w:rPr>
                      </w:pPr>
                      <w:r w:rsidRPr="003960C3">
                        <w:rPr>
                          <w:rFonts w:ascii="Arial" w:hAnsi="Arial" w:cs="Arial"/>
                          <w:szCs w:val="24"/>
                        </w:rPr>
                        <w:t>Talk about your worries</w:t>
                      </w:r>
                    </w:p>
                    <w:p w:rsidR="003960C3" w:rsidRPr="003960C3" w:rsidRDefault="003960C3" w:rsidP="008B535B">
                      <w:pPr>
                        <w:pStyle w:val="ListParagraph"/>
                        <w:numPr>
                          <w:ilvl w:val="0"/>
                          <w:numId w:val="22"/>
                        </w:numPr>
                        <w:rPr>
                          <w:rFonts w:ascii="Arial" w:hAnsi="Arial" w:cs="Arial"/>
                          <w:szCs w:val="24"/>
                        </w:rPr>
                      </w:pPr>
                      <w:r w:rsidRPr="003960C3">
                        <w:rPr>
                          <w:rFonts w:ascii="Arial" w:hAnsi="Arial" w:cs="Arial"/>
                          <w:szCs w:val="24"/>
                        </w:rPr>
                        <w:t>Support and help others</w:t>
                      </w:r>
                    </w:p>
                    <w:p w:rsidR="003960C3" w:rsidRPr="003960C3" w:rsidRDefault="003960C3" w:rsidP="008B535B">
                      <w:pPr>
                        <w:pStyle w:val="ListParagraph"/>
                        <w:numPr>
                          <w:ilvl w:val="0"/>
                          <w:numId w:val="22"/>
                        </w:numPr>
                        <w:rPr>
                          <w:rFonts w:ascii="Arial" w:hAnsi="Arial" w:cs="Arial"/>
                          <w:szCs w:val="24"/>
                        </w:rPr>
                      </w:pPr>
                      <w:r w:rsidRPr="003960C3">
                        <w:rPr>
                          <w:rFonts w:ascii="Arial" w:hAnsi="Arial" w:cs="Arial"/>
                          <w:szCs w:val="24"/>
                        </w:rPr>
                        <w:t>Feel prepared</w:t>
                      </w:r>
                    </w:p>
                    <w:p w:rsidR="003960C3" w:rsidRPr="003960C3" w:rsidRDefault="003960C3" w:rsidP="008B535B">
                      <w:pPr>
                        <w:pStyle w:val="ListParagraph"/>
                        <w:numPr>
                          <w:ilvl w:val="0"/>
                          <w:numId w:val="22"/>
                        </w:numPr>
                        <w:rPr>
                          <w:rFonts w:ascii="Arial" w:hAnsi="Arial" w:cs="Arial"/>
                          <w:szCs w:val="24"/>
                        </w:rPr>
                      </w:pPr>
                      <w:r w:rsidRPr="003960C3">
                        <w:rPr>
                          <w:rFonts w:ascii="Arial" w:hAnsi="Arial" w:cs="Arial"/>
                          <w:szCs w:val="24"/>
                        </w:rPr>
                        <w:t>Look after your body</w:t>
                      </w:r>
                    </w:p>
                    <w:p w:rsidR="003960C3" w:rsidRPr="003960C3" w:rsidRDefault="003960C3" w:rsidP="008B535B">
                      <w:pPr>
                        <w:pStyle w:val="ListParagraph"/>
                        <w:numPr>
                          <w:ilvl w:val="0"/>
                          <w:numId w:val="22"/>
                        </w:numPr>
                        <w:rPr>
                          <w:rFonts w:ascii="Arial" w:hAnsi="Arial" w:cs="Arial"/>
                          <w:szCs w:val="24"/>
                        </w:rPr>
                      </w:pPr>
                      <w:r w:rsidRPr="003960C3">
                        <w:rPr>
                          <w:rFonts w:ascii="Arial" w:hAnsi="Arial" w:cs="Arial"/>
                          <w:szCs w:val="24"/>
                        </w:rPr>
                        <w:t>Stick to the facts</w:t>
                      </w:r>
                    </w:p>
                    <w:p w:rsidR="003960C3" w:rsidRPr="003960C3" w:rsidRDefault="003960C3" w:rsidP="008B535B">
                      <w:pPr>
                        <w:pStyle w:val="ListParagraph"/>
                        <w:numPr>
                          <w:ilvl w:val="0"/>
                          <w:numId w:val="22"/>
                        </w:numPr>
                        <w:rPr>
                          <w:rFonts w:ascii="Arial" w:hAnsi="Arial" w:cs="Arial"/>
                          <w:szCs w:val="24"/>
                        </w:rPr>
                      </w:pPr>
                      <w:r w:rsidRPr="003960C3">
                        <w:rPr>
                          <w:rFonts w:ascii="Arial" w:hAnsi="Arial" w:cs="Arial"/>
                          <w:szCs w:val="24"/>
                        </w:rPr>
                        <w:t>Stay on top of your difficult feelings</w:t>
                      </w:r>
                    </w:p>
                    <w:p w:rsidR="003960C3" w:rsidRPr="003960C3" w:rsidRDefault="003960C3" w:rsidP="008B535B">
                      <w:pPr>
                        <w:pStyle w:val="ListParagraph"/>
                        <w:numPr>
                          <w:ilvl w:val="0"/>
                          <w:numId w:val="22"/>
                        </w:numPr>
                        <w:rPr>
                          <w:rFonts w:ascii="Arial" w:hAnsi="Arial" w:cs="Arial"/>
                          <w:szCs w:val="24"/>
                        </w:rPr>
                      </w:pPr>
                      <w:r w:rsidRPr="003960C3">
                        <w:rPr>
                          <w:rFonts w:ascii="Arial" w:hAnsi="Arial" w:cs="Arial"/>
                          <w:szCs w:val="24"/>
                        </w:rPr>
                        <w:t>Do things your enjoy</w:t>
                      </w:r>
                    </w:p>
                    <w:p w:rsidR="003960C3" w:rsidRPr="003960C3" w:rsidRDefault="003960C3" w:rsidP="008B535B">
                      <w:pPr>
                        <w:pStyle w:val="ListParagraph"/>
                        <w:numPr>
                          <w:ilvl w:val="0"/>
                          <w:numId w:val="22"/>
                        </w:numPr>
                        <w:rPr>
                          <w:rFonts w:ascii="Arial" w:hAnsi="Arial" w:cs="Arial"/>
                          <w:szCs w:val="24"/>
                        </w:rPr>
                      </w:pPr>
                      <w:r w:rsidRPr="003960C3">
                        <w:rPr>
                          <w:rFonts w:ascii="Arial" w:hAnsi="Arial" w:cs="Arial"/>
                          <w:szCs w:val="24"/>
                        </w:rPr>
                        <w:t>Focus on the present</w:t>
                      </w:r>
                    </w:p>
                    <w:p w:rsidR="003960C3" w:rsidRPr="003960C3" w:rsidRDefault="003960C3" w:rsidP="008B535B">
                      <w:pPr>
                        <w:pStyle w:val="ListParagraph"/>
                        <w:numPr>
                          <w:ilvl w:val="0"/>
                          <w:numId w:val="22"/>
                        </w:numPr>
                        <w:rPr>
                          <w:rFonts w:ascii="Arial" w:hAnsi="Arial" w:cs="Arial"/>
                          <w:szCs w:val="24"/>
                        </w:rPr>
                      </w:pPr>
                      <w:r w:rsidRPr="003960C3">
                        <w:rPr>
                          <w:rFonts w:ascii="Arial" w:hAnsi="Arial" w:cs="Arial"/>
                          <w:szCs w:val="24"/>
                        </w:rPr>
                        <w:t>Look after your sleep.</w:t>
                      </w:r>
                    </w:p>
                    <w:p w:rsidR="003960C3" w:rsidRPr="00CE1834" w:rsidRDefault="003960C3" w:rsidP="003960C3">
                      <w:pPr>
                        <w:jc w:val="center"/>
                        <w:rPr>
                          <w:rFonts w:ascii="Arial" w:eastAsiaTheme="majorEastAsia" w:hAnsi="Arial" w:cs="Arial"/>
                          <w:i/>
                          <w:iCs/>
                          <w:color w:val="333399"/>
                          <w:sz w:val="22"/>
                          <w:szCs w:val="22"/>
                        </w:rPr>
                      </w:pPr>
                    </w:p>
                  </w:txbxContent>
                </v:textbox>
                <w10:wrap type="square" anchorx="page" anchory="margin"/>
              </v:roundrect>
            </w:pict>
          </mc:Fallback>
        </mc:AlternateContent>
      </w:r>
      <w:r w:rsidR="00CE1834" w:rsidRPr="00A726E1">
        <w:rPr>
          <w:rFonts w:ascii="Arial" w:hAnsi="Arial" w:cs="Arial"/>
          <w:szCs w:val="24"/>
        </w:rPr>
        <w:t>There is extensive information regarding how best to cope with anxiety</w:t>
      </w:r>
      <w:r w:rsidR="003960C3" w:rsidRPr="00A726E1">
        <w:rPr>
          <w:rFonts w:ascii="Arial" w:hAnsi="Arial" w:cs="Arial"/>
          <w:szCs w:val="24"/>
        </w:rPr>
        <w:t xml:space="preserve"> in these times of uncertainty, here we have included specific tips given by the NHS along with some links to reputable, reliable sources of information. </w:t>
      </w:r>
    </w:p>
    <w:p w:rsidR="00D54839" w:rsidRPr="003960C3" w:rsidRDefault="00D54839" w:rsidP="00CE1834">
      <w:pPr>
        <w:rPr>
          <w:rFonts w:ascii="Arial" w:hAnsi="Arial" w:cs="Arial"/>
          <w:sz w:val="28"/>
          <w:szCs w:val="28"/>
        </w:rPr>
      </w:pPr>
    </w:p>
    <w:p w:rsidR="003960C3" w:rsidRDefault="003960C3" w:rsidP="00CE1834">
      <w:pPr>
        <w:rPr>
          <w:szCs w:val="24"/>
        </w:rPr>
      </w:pPr>
    </w:p>
    <w:p w:rsidR="003960C3" w:rsidRDefault="003960C3" w:rsidP="00CE1834">
      <w:pPr>
        <w:rPr>
          <w:szCs w:val="24"/>
        </w:rPr>
      </w:pPr>
    </w:p>
    <w:p w:rsidR="003960C3" w:rsidRDefault="003960C3" w:rsidP="00CE1834">
      <w:pPr>
        <w:rPr>
          <w:szCs w:val="24"/>
        </w:rPr>
      </w:pPr>
    </w:p>
    <w:p w:rsidR="003960C3" w:rsidRDefault="003960C3" w:rsidP="00CE1834">
      <w:pPr>
        <w:rPr>
          <w:szCs w:val="24"/>
        </w:rPr>
      </w:pPr>
    </w:p>
    <w:p w:rsidR="003960C3" w:rsidRDefault="003960C3" w:rsidP="00CE1834">
      <w:pPr>
        <w:rPr>
          <w:szCs w:val="24"/>
        </w:rPr>
      </w:pPr>
    </w:p>
    <w:p w:rsidR="003960C3" w:rsidRDefault="003960C3" w:rsidP="00CE1834">
      <w:pPr>
        <w:rPr>
          <w:szCs w:val="24"/>
        </w:rPr>
      </w:pPr>
    </w:p>
    <w:p w:rsidR="003960C3" w:rsidRPr="00CE1834" w:rsidRDefault="003960C3" w:rsidP="00CE1834">
      <w:pPr>
        <w:rPr>
          <w:szCs w:val="24"/>
        </w:rPr>
      </w:pPr>
    </w:p>
    <w:p w:rsidR="00A726E1" w:rsidRDefault="00A726E1" w:rsidP="002C6AFF">
      <w:pPr>
        <w:rPr>
          <w:color w:val="0070C0"/>
        </w:rPr>
      </w:pPr>
    </w:p>
    <w:p w:rsidR="0063519F" w:rsidRDefault="0063519F" w:rsidP="002C6AFF">
      <w:pPr>
        <w:rPr>
          <w:color w:val="0070C0"/>
        </w:rPr>
      </w:pPr>
    </w:p>
    <w:p w:rsidR="0063519F" w:rsidRDefault="0063519F" w:rsidP="002C6AFF">
      <w:pPr>
        <w:rPr>
          <w:color w:val="0070C0"/>
        </w:rPr>
      </w:pPr>
    </w:p>
    <w:p w:rsidR="00A726E1" w:rsidRPr="00A726E1" w:rsidRDefault="003960C3" w:rsidP="002C6AFF">
      <w:pPr>
        <w:rPr>
          <w:rFonts w:ascii="Arial" w:hAnsi="Arial" w:cs="Arial"/>
          <w:b/>
          <w:sz w:val="28"/>
          <w:szCs w:val="28"/>
          <w:u w:val="single"/>
        </w:rPr>
      </w:pPr>
      <w:r w:rsidRPr="008B535B">
        <w:rPr>
          <w:rFonts w:ascii="Arial" w:hAnsi="Arial" w:cs="Arial"/>
          <w:b/>
          <w:sz w:val="28"/>
          <w:szCs w:val="28"/>
          <w:u w:val="single"/>
        </w:rPr>
        <w:t>Useful links for</w:t>
      </w:r>
      <w:r w:rsidR="00A726E1">
        <w:rPr>
          <w:rFonts w:ascii="Arial" w:hAnsi="Arial" w:cs="Arial"/>
          <w:b/>
          <w:sz w:val="28"/>
          <w:szCs w:val="28"/>
          <w:u w:val="single"/>
        </w:rPr>
        <w:t xml:space="preserve"> guidance in managing anxiety: </w:t>
      </w:r>
    </w:p>
    <w:p w:rsidR="003960C3" w:rsidRPr="003960C3" w:rsidRDefault="003960C3" w:rsidP="003960C3">
      <w:pPr>
        <w:rPr>
          <w:rFonts w:ascii="Arial" w:hAnsi="Arial" w:cs="Arial"/>
          <w:b/>
          <w:color w:val="0070C0"/>
          <w:lang w:val="en-GB"/>
        </w:rPr>
      </w:pPr>
      <w:r w:rsidRPr="003960C3">
        <w:rPr>
          <w:rFonts w:ascii="Arial" w:hAnsi="Arial" w:cs="Arial"/>
          <w:b/>
          <w:color w:val="0070C0"/>
          <w:lang w:val="en-GB"/>
        </w:rPr>
        <w:t>NHS – Every Mind Matters – Anxiety Tips</w:t>
      </w:r>
    </w:p>
    <w:p w:rsidR="00A726E1" w:rsidRPr="003960C3" w:rsidRDefault="0037653B" w:rsidP="00A726E1">
      <w:pPr>
        <w:rPr>
          <w:rFonts w:ascii="Arial" w:hAnsi="Arial" w:cs="Arial"/>
          <w:color w:val="0070C0"/>
          <w:lang w:val="en-GB"/>
        </w:rPr>
      </w:pPr>
      <w:hyperlink r:id="rId42" w:history="1">
        <w:r w:rsidR="003960C3" w:rsidRPr="003960C3">
          <w:rPr>
            <w:rStyle w:val="Hyperlink"/>
            <w:rFonts w:ascii="Arial" w:hAnsi="Arial" w:cs="Arial"/>
            <w:lang w:val="en-GB"/>
          </w:rPr>
          <w:t>https://www.nhs.uk/oneyou/every-mind-matters/coronavirus-covid-19-anxiety-tips/</w:t>
        </w:r>
      </w:hyperlink>
    </w:p>
    <w:p w:rsidR="00A726E1" w:rsidRDefault="0037653B" w:rsidP="003960C3">
      <w:pPr>
        <w:rPr>
          <w:rFonts w:ascii="Arial" w:hAnsi="Arial" w:cs="Arial"/>
          <w:color w:val="0070C0"/>
        </w:rPr>
      </w:pPr>
      <w:hyperlink r:id="rId43" w:history="1">
        <w:r w:rsidR="003960C3" w:rsidRPr="003960C3">
          <w:rPr>
            <w:rStyle w:val="Hyperlink"/>
            <w:rFonts w:ascii="Arial" w:hAnsi="Arial" w:cs="Arial"/>
            <w:lang w:val="en-GB"/>
          </w:rPr>
          <w:t>https://www.nhs.uk/conditions/stress-anxiety-depression/mindfulness/</w:t>
        </w:r>
      </w:hyperlink>
    </w:p>
    <w:p w:rsidR="00A726E1" w:rsidRPr="00A726E1" w:rsidRDefault="00A726E1" w:rsidP="003960C3">
      <w:pPr>
        <w:rPr>
          <w:rFonts w:ascii="Arial" w:hAnsi="Arial" w:cs="Arial"/>
          <w:color w:val="0070C0"/>
        </w:rPr>
      </w:pPr>
    </w:p>
    <w:p w:rsidR="003960C3" w:rsidRPr="003960C3" w:rsidRDefault="003960C3" w:rsidP="003960C3">
      <w:pPr>
        <w:rPr>
          <w:rFonts w:ascii="Arial" w:hAnsi="Arial" w:cs="Arial"/>
          <w:b/>
          <w:color w:val="0070C0"/>
          <w:lang w:val="en-GB"/>
        </w:rPr>
      </w:pPr>
      <w:r w:rsidRPr="003960C3">
        <w:rPr>
          <w:rFonts w:ascii="Arial" w:hAnsi="Arial" w:cs="Arial"/>
          <w:b/>
          <w:color w:val="0070C0"/>
          <w:lang w:val="en-GB"/>
        </w:rPr>
        <w:t>World Health Organisation – Coping with Stress</w:t>
      </w:r>
    </w:p>
    <w:p w:rsidR="000A7625" w:rsidRDefault="0037653B" w:rsidP="003960C3">
      <w:pPr>
        <w:rPr>
          <w:rFonts w:ascii="Arial" w:hAnsi="Arial" w:cs="Arial"/>
          <w:color w:val="0070C0"/>
        </w:rPr>
      </w:pPr>
      <w:hyperlink r:id="rId44" w:history="1">
        <w:r w:rsidR="003960C3" w:rsidRPr="003960C3">
          <w:rPr>
            <w:rStyle w:val="Hyperlink"/>
            <w:rFonts w:ascii="Arial" w:hAnsi="Arial" w:cs="Arial"/>
            <w:lang w:val="en-GB"/>
          </w:rPr>
          <w:t>https://www.who.int/docs/default-source/coronaviruse/coping-with-stress.pdf?sfvrsn=9845bc3a_2</w:t>
        </w:r>
      </w:hyperlink>
    </w:p>
    <w:p w:rsidR="00A726E1" w:rsidRPr="003960C3" w:rsidRDefault="00A726E1" w:rsidP="003960C3">
      <w:pPr>
        <w:rPr>
          <w:rFonts w:ascii="Arial" w:hAnsi="Arial" w:cs="Arial"/>
          <w:color w:val="0070C0"/>
          <w:lang w:val="en-GB"/>
        </w:rPr>
      </w:pPr>
    </w:p>
    <w:p w:rsidR="003960C3" w:rsidRPr="003960C3" w:rsidRDefault="003960C3" w:rsidP="003960C3">
      <w:pPr>
        <w:rPr>
          <w:rFonts w:ascii="Arial" w:hAnsi="Arial" w:cs="Arial"/>
          <w:b/>
          <w:color w:val="0070C0"/>
          <w:lang w:val="en-GB"/>
        </w:rPr>
      </w:pPr>
      <w:r w:rsidRPr="003960C3">
        <w:rPr>
          <w:rFonts w:ascii="Arial" w:hAnsi="Arial" w:cs="Arial"/>
          <w:b/>
          <w:color w:val="0070C0"/>
          <w:lang w:val="en-GB"/>
        </w:rPr>
        <w:t>Samaritans</w:t>
      </w:r>
    </w:p>
    <w:p w:rsidR="003960C3" w:rsidRPr="003960C3" w:rsidRDefault="0037653B" w:rsidP="003960C3">
      <w:pPr>
        <w:rPr>
          <w:rFonts w:ascii="Arial" w:hAnsi="Arial" w:cs="Arial"/>
          <w:color w:val="0070C0"/>
          <w:lang w:val="en-GB"/>
        </w:rPr>
      </w:pPr>
      <w:hyperlink r:id="rId45" w:history="1">
        <w:r w:rsidR="003960C3" w:rsidRPr="003960C3">
          <w:rPr>
            <w:rStyle w:val="Hyperlink"/>
            <w:rFonts w:ascii="Arial" w:hAnsi="Arial" w:cs="Arial"/>
            <w:lang w:val="en-GB"/>
          </w:rPr>
          <w:t>https://www.samaritans.org/how-we-can-help/support-and-information/if-youre-having-difficult-time/signs-you-may-be-struggling-cope/practical-ways-help-yourself-cope/</w:t>
        </w:r>
      </w:hyperlink>
    </w:p>
    <w:p w:rsidR="003960C3" w:rsidRPr="003960C3" w:rsidRDefault="003960C3" w:rsidP="003960C3">
      <w:pPr>
        <w:rPr>
          <w:rFonts w:ascii="Arial" w:hAnsi="Arial" w:cs="Arial"/>
          <w:color w:val="0070C0"/>
          <w:lang w:val="en-GB"/>
        </w:rPr>
      </w:pPr>
    </w:p>
    <w:p w:rsidR="003960C3" w:rsidRPr="003960C3" w:rsidRDefault="003960C3" w:rsidP="003960C3">
      <w:pPr>
        <w:rPr>
          <w:rFonts w:ascii="Arial" w:hAnsi="Arial" w:cs="Arial"/>
          <w:b/>
          <w:color w:val="0070C0"/>
          <w:lang w:val="en-GB"/>
        </w:rPr>
      </w:pPr>
      <w:r w:rsidRPr="003960C3">
        <w:rPr>
          <w:rFonts w:ascii="Arial" w:hAnsi="Arial" w:cs="Arial"/>
          <w:b/>
          <w:color w:val="0070C0"/>
          <w:lang w:val="en-GB"/>
        </w:rPr>
        <w:lastRenderedPageBreak/>
        <w:t xml:space="preserve">APA – podcast </w:t>
      </w:r>
    </w:p>
    <w:p w:rsidR="000A7625" w:rsidRPr="003960C3" w:rsidRDefault="0037653B" w:rsidP="003960C3">
      <w:pPr>
        <w:rPr>
          <w:rFonts w:ascii="Arial" w:hAnsi="Arial" w:cs="Arial"/>
          <w:color w:val="0070C0"/>
          <w:lang w:val="en-GB"/>
        </w:rPr>
      </w:pPr>
      <w:hyperlink r:id="rId46" w:history="1">
        <w:r w:rsidR="003960C3" w:rsidRPr="003960C3">
          <w:rPr>
            <w:rStyle w:val="Hyperlink"/>
            <w:rFonts w:ascii="Arial" w:hAnsi="Arial" w:cs="Arial"/>
            <w:lang w:val="en-GB"/>
          </w:rPr>
          <w:t>https://www.apa.org/research/action/speaking-of-psychology/coronavirus-anxiety</w:t>
        </w:r>
      </w:hyperlink>
    </w:p>
    <w:p w:rsidR="003960C3" w:rsidRPr="003960C3" w:rsidRDefault="003960C3" w:rsidP="003960C3">
      <w:pPr>
        <w:rPr>
          <w:rFonts w:ascii="Arial" w:hAnsi="Arial" w:cs="Arial"/>
          <w:b/>
          <w:color w:val="0070C0"/>
          <w:lang w:val="en-GB"/>
        </w:rPr>
      </w:pPr>
      <w:r w:rsidRPr="003960C3">
        <w:rPr>
          <w:rFonts w:ascii="Arial" w:hAnsi="Arial" w:cs="Arial"/>
          <w:b/>
          <w:color w:val="0070C0"/>
          <w:lang w:val="en-GB"/>
        </w:rPr>
        <w:t xml:space="preserve">Adam Psychology Services – Resource booklet </w:t>
      </w:r>
    </w:p>
    <w:p w:rsidR="003960C3" w:rsidRDefault="0037653B" w:rsidP="002C6AFF">
      <w:pPr>
        <w:rPr>
          <w:rFonts w:ascii="Arial" w:hAnsi="Arial" w:cs="Arial"/>
          <w:color w:val="0070C0"/>
        </w:rPr>
      </w:pPr>
      <w:hyperlink r:id="rId47" w:history="1">
        <w:r w:rsidR="003960C3" w:rsidRPr="003960C3">
          <w:rPr>
            <w:rStyle w:val="Hyperlink"/>
            <w:rFonts w:ascii="Arial" w:hAnsi="Arial" w:cs="Arial"/>
            <w:lang w:val="en-GB"/>
          </w:rPr>
          <w:t>http://www.adamspsychologyservices.co.uk/uploads/1/1/4/8/11487073/coping_with_corona_-_aps_resource_pack.pdf</w:t>
        </w:r>
      </w:hyperlink>
    </w:p>
    <w:p w:rsidR="00A726E1" w:rsidRPr="00A726E1" w:rsidRDefault="00A726E1" w:rsidP="002C6AFF">
      <w:pPr>
        <w:rPr>
          <w:rFonts w:ascii="Arial" w:hAnsi="Arial" w:cs="Arial"/>
          <w:color w:val="0070C0"/>
          <w:lang w:val="en-GB"/>
        </w:rPr>
      </w:pPr>
    </w:p>
    <w:p w:rsidR="003960C3" w:rsidRPr="00A726E1" w:rsidRDefault="000A7625" w:rsidP="002C6AFF">
      <w:pPr>
        <w:rPr>
          <w:rFonts w:ascii="Arial" w:hAnsi="Arial" w:cs="Arial"/>
          <w:b/>
          <w:sz w:val="28"/>
          <w:szCs w:val="28"/>
          <w:lang w:val="en-GB"/>
        </w:rPr>
      </w:pPr>
      <w:r>
        <w:rPr>
          <w:rFonts w:ascii="Arial" w:hAnsi="Arial" w:cs="Arial"/>
          <w:b/>
          <w:bCs/>
          <w:sz w:val="28"/>
          <w:szCs w:val="28"/>
          <w:lang w:val="en-GB"/>
        </w:rPr>
        <w:t>M</w:t>
      </w:r>
      <w:r w:rsidR="008B535B" w:rsidRPr="008B535B">
        <w:rPr>
          <w:rFonts w:ascii="Arial" w:hAnsi="Arial" w:cs="Arial"/>
          <w:b/>
          <w:bCs/>
          <w:sz w:val="28"/>
          <w:szCs w:val="28"/>
          <w:lang w:val="en-GB"/>
        </w:rPr>
        <w:t xml:space="preserve">anaging anxiety specific to Secondary Age Students: </w:t>
      </w:r>
    </w:p>
    <w:p w:rsidR="008B535B" w:rsidRPr="008B535B" w:rsidRDefault="008B535B" w:rsidP="008B535B">
      <w:pPr>
        <w:rPr>
          <w:rFonts w:ascii="Arial" w:hAnsi="Arial" w:cs="Arial"/>
          <w:b/>
          <w:color w:val="0070C0"/>
          <w:lang w:val="en-GB"/>
        </w:rPr>
      </w:pPr>
      <w:r w:rsidRPr="008B535B">
        <w:rPr>
          <w:rFonts w:ascii="Arial" w:hAnsi="Arial" w:cs="Arial"/>
          <w:b/>
          <w:color w:val="0070C0"/>
          <w:lang w:val="en-GB"/>
        </w:rPr>
        <w:t>Young Minds</w:t>
      </w:r>
    </w:p>
    <w:p w:rsidR="008B535B" w:rsidRPr="008B535B" w:rsidRDefault="0037653B" w:rsidP="008B535B">
      <w:pPr>
        <w:rPr>
          <w:rFonts w:ascii="Arial" w:hAnsi="Arial" w:cs="Arial"/>
          <w:color w:val="0070C0"/>
          <w:lang w:val="en-GB"/>
        </w:rPr>
      </w:pPr>
      <w:hyperlink r:id="rId48" w:tgtFrame="_blank" w:history="1">
        <w:r w:rsidR="008B535B" w:rsidRPr="008B535B">
          <w:rPr>
            <w:rStyle w:val="Hyperlink"/>
            <w:rFonts w:ascii="Arial" w:hAnsi="Arial" w:cs="Arial"/>
            <w:lang w:val="en-GB"/>
          </w:rPr>
          <w:t>https://youngminds.org.uk/blog/what-to-do-if-you-re-anxious-about-coronavirus/</w:t>
        </w:r>
      </w:hyperlink>
    </w:p>
    <w:p w:rsidR="008B535B" w:rsidRPr="008B535B" w:rsidRDefault="008B535B" w:rsidP="008B535B">
      <w:pPr>
        <w:rPr>
          <w:rFonts w:ascii="Arial" w:hAnsi="Arial" w:cs="Arial"/>
          <w:color w:val="0070C0"/>
          <w:lang w:val="en-GB"/>
        </w:rPr>
      </w:pPr>
      <w:r w:rsidRPr="008B535B">
        <w:rPr>
          <w:rFonts w:ascii="Arial" w:hAnsi="Arial" w:cs="Arial"/>
          <w:color w:val="0070C0"/>
          <w:lang w:val="en-GB"/>
        </w:rPr>
        <w:t> </w:t>
      </w:r>
    </w:p>
    <w:p w:rsidR="008B535B" w:rsidRPr="008B535B" w:rsidRDefault="008B535B" w:rsidP="008B535B">
      <w:pPr>
        <w:rPr>
          <w:rFonts w:ascii="Arial" w:hAnsi="Arial" w:cs="Arial"/>
          <w:b/>
          <w:color w:val="0070C0"/>
          <w:lang w:val="en-GB"/>
        </w:rPr>
      </w:pPr>
      <w:r w:rsidRPr="008B535B">
        <w:rPr>
          <w:rFonts w:ascii="Arial" w:hAnsi="Arial" w:cs="Arial"/>
          <w:b/>
          <w:color w:val="0070C0"/>
          <w:lang w:val="en-GB"/>
        </w:rPr>
        <w:t>Child Mind Institute</w:t>
      </w:r>
    </w:p>
    <w:p w:rsidR="003960C3" w:rsidRDefault="0037653B" w:rsidP="002C6AFF">
      <w:pPr>
        <w:rPr>
          <w:rFonts w:ascii="Arial" w:hAnsi="Arial" w:cs="Arial"/>
          <w:color w:val="0070C0"/>
          <w:lang w:val="en-GB"/>
        </w:rPr>
      </w:pPr>
      <w:hyperlink r:id="rId49" w:tgtFrame="_blank" w:history="1">
        <w:r w:rsidR="008B535B" w:rsidRPr="008B535B">
          <w:rPr>
            <w:rStyle w:val="Hyperlink"/>
            <w:rFonts w:ascii="Arial" w:hAnsi="Arial" w:cs="Arial"/>
            <w:lang w:val="en-GB"/>
          </w:rPr>
          <w:t>https://childmind.org/article/talking-to-kids-about-the-coronavirus/</w:t>
        </w:r>
      </w:hyperlink>
    </w:p>
    <w:p w:rsidR="00A726E1" w:rsidRPr="00A726E1" w:rsidRDefault="00A726E1" w:rsidP="002C6AFF">
      <w:pPr>
        <w:rPr>
          <w:rFonts w:ascii="Arial" w:hAnsi="Arial" w:cs="Arial"/>
          <w:color w:val="0070C0"/>
          <w:lang w:val="en-GB"/>
        </w:rPr>
      </w:pPr>
    </w:p>
    <w:p w:rsidR="000A7625" w:rsidRPr="00A726E1" w:rsidRDefault="000A7625" w:rsidP="000A7625">
      <w:pPr>
        <w:rPr>
          <w:rFonts w:ascii="Arial" w:hAnsi="Arial" w:cs="Arial"/>
          <w:b/>
          <w:bCs/>
          <w:sz w:val="28"/>
          <w:szCs w:val="28"/>
          <w:lang w:val="en-GB"/>
        </w:rPr>
      </w:pPr>
      <w:r>
        <w:rPr>
          <w:rFonts w:ascii="Arial" w:hAnsi="Arial" w:cs="Arial"/>
          <w:b/>
          <w:bCs/>
          <w:sz w:val="28"/>
          <w:szCs w:val="28"/>
          <w:lang w:val="en-GB"/>
        </w:rPr>
        <w:t xml:space="preserve">How best to talk to your child </w:t>
      </w:r>
      <w:r w:rsidR="00A6311E">
        <w:rPr>
          <w:rFonts w:ascii="Arial" w:hAnsi="Arial" w:cs="Arial"/>
          <w:b/>
          <w:bCs/>
          <w:sz w:val="28"/>
          <w:szCs w:val="28"/>
          <w:lang w:val="en-GB"/>
        </w:rPr>
        <w:t xml:space="preserve">regarding the </w:t>
      </w:r>
      <w:r>
        <w:rPr>
          <w:rFonts w:ascii="Arial" w:hAnsi="Arial" w:cs="Arial"/>
          <w:b/>
          <w:bCs/>
          <w:sz w:val="28"/>
          <w:szCs w:val="28"/>
          <w:lang w:val="en-GB"/>
        </w:rPr>
        <w:t xml:space="preserve">pandemic: </w:t>
      </w:r>
    </w:p>
    <w:p w:rsidR="000A7625" w:rsidRPr="000A7625" w:rsidRDefault="000A7625" w:rsidP="000A7625">
      <w:pPr>
        <w:rPr>
          <w:rFonts w:ascii="Arial" w:hAnsi="Arial" w:cs="Arial"/>
          <w:b/>
          <w:color w:val="0070C0"/>
          <w:lang w:val="en-GB"/>
        </w:rPr>
      </w:pPr>
      <w:r w:rsidRPr="000A7625">
        <w:rPr>
          <w:rFonts w:ascii="Arial" w:hAnsi="Arial" w:cs="Arial"/>
          <w:b/>
          <w:color w:val="0070C0"/>
          <w:lang w:val="en-GB"/>
        </w:rPr>
        <w:t>UNICEF- How teachers/carers can talk to kids</w:t>
      </w:r>
    </w:p>
    <w:p w:rsidR="000A7625" w:rsidRDefault="0037653B" w:rsidP="000A7625">
      <w:pPr>
        <w:rPr>
          <w:rFonts w:ascii="Arial" w:hAnsi="Arial" w:cs="Arial"/>
          <w:color w:val="0070C0"/>
        </w:rPr>
      </w:pPr>
      <w:hyperlink r:id="rId50" w:history="1">
        <w:r w:rsidR="000A7625" w:rsidRPr="000A7625">
          <w:rPr>
            <w:rStyle w:val="Hyperlink"/>
            <w:rFonts w:ascii="Arial" w:hAnsi="Arial" w:cs="Arial"/>
            <w:lang w:val="en-GB"/>
          </w:rPr>
          <w:t>https://www.unicef.org/coronavirus/how-teachers-can-talk-children-about-coronavirus-disease-covid-19</w:t>
        </w:r>
      </w:hyperlink>
    </w:p>
    <w:p w:rsidR="00A726E1" w:rsidRPr="000A7625" w:rsidRDefault="00A726E1" w:rsidP="000A7625">
      <w:pPr>
        <w:rPr>
          <w:rFonts w:ascii="Arial" w:hAnsi="Arial" w:cs="Arial"/>
          <w:color w:val="0070C0"/>
          <w:lang w:val="en-GB"/>
        </w:rPr>
      </w:pPr>
    </w:p>
    <w:p w:rsidR="000A7625" w:rsidRPr="000A7625" w:rsidRDefault="000A7625" w:rsidP="000A7625">
      <w:pPr>
        <w:rPr>
          <w:rFonts w:ascii="Arial" w:hAnsi="Arial" w:cs="Arial"/>
          <w:b/>
          <w:color w:val="0070C0"/>
          <w:lang w:val="en-GB"/>
        </w:rPr>
      </w:pPr>
      <w:r w:rsidRPr="000A7625">
        <w:rPr>
          <w:rFonts w:ascii="Arial" w:hAnsi="Arial" w:cs="Arial"/>
          <w:b/>
          <w:color w:val="0070C0"/>
          <w:lang w:val="en-GB"/>
        </w:rPr>
        <w:t xml:space="preserve">BPS – Importance of talking to children </w:t>
      </w:r>
    </w:p>
    <w:p w:rsidR="000A7625" w:rsidRDefault="0037653B" w:rsidP="000A7625">
      <w:pPr>
        <w:rPr>
          <w:rFonts w:ascii="Arial" w:hAnsi="Arial" w:cs="Arial"/>
          <w:color w:val="0070C0"/>
        </w:rPr>
      </w:pPr>
      <w:hyperlink r:id="rId51" w:history="1">
        <w:r w:rsidR="000A7625" w:rsidRPr="000A7625">
          <w:rPr>
            <w:rStyle w:val="Hyperlink"/>
            <w:rFonts w:ascii="Arial" w:hAnsi="Arial" w:cs="Arial"/>
            <w:lang w:val="en-GB"/>
          </w:rPr>
          <w:t>https://www.bps.org.uk/news-and-policy/bps-highlights-importance-talking-children-about-coronavirus</w:t>
        </w:r>
      </w:hyperlink>
    </w:p>
    <w:p w:rsidR="00A726E1" w:rsidRPr="00A726E1" w:rsidRDefault="00A726E1" w:rsidP="000A7625">
      <w:pPr>
        <w:rPr>
          <w:rFonts w:ascii="Arial" w:hAnsi="Arial" w:cs="Arial"/>
          <w:color w:val="0070C0"/>
          <w:lang w:val="en-GB"/>
        </w:rPr>
      </w:pPr>
    </w:p>
    <w:p w:rsidR="000A7625" w:rsidRPr="000A7625" w:rsidRDefault="000A7625" w:rsidP="000A7625">
      <w:pPr>
        <w:rPr>
          <w:rFonts w:ascii="Arial" w:hAnsi="Arial" w:cs="Arial"/>
          <w:color w:val="0070C0"/>
          <w:lang w:val="en-GB"/>
        </w:rPr>
      </w:pPr>
      <w:r w:rsidRPr="000A7625">
        <w:rPr>
          <w:rFonts w:ascii="Arial" w:hAnsi="Arial" w:cs="Arial"/>
          <w:b/>
          <w:bCs/>
          <w:color w:val="0070C0"/>
          <w:lang w:val="en-GB"/>
        </w:rPr>
        <w:t>Social stories/stories with visuals for Primary age children</w:t>
      </w:r>
    </w:p>
    <w:p w:rsidR="00D81CA5" w:rsidRDefault="0037653B" w:rsidP="00F417A3">
      <w:pPr>
        <w:rPr>
          <w:rStyle w:val="Hyperlink"/>
          <w:rFonts w:ascii="Arial" w:hAnsi="Arial" w:cs="Arial"/>
          <w:lang w:val="en-GB"/>
        </w:rPr>
      </w:pPr>
      <w:hyperlink r:id="rId52" w:tgtFrame="_blank" w:history="1">
        <w:r w:rsidR="000A7625" w:rsidRPr="000A7625">
          <w:rPr>
            <w:rStyle w:val="Hyperlink"/>
            <w:rFonts w:ascii="Arial" w:hAnsi="Arial" w:cs="Arial"/>
            <w:lang w:val="en-GB"/>
          </w:rPr>
          <w:t>https://carolgraysocialstories.com/wp-content/uploads/2020/03/Pandemics-and-the-Coronavirus.pdf?fbclid=IwAR23zxNlbEumpw4oKlM7Xy3VlKnA25b8Gi53N6YiFIeKB9Vx0LQypSPYzzg</w:t>
        </w:r>
      </w:hyperlink>
    </w:p>
    <w:p w:rsidR="00871A17" w:rsidRPr="00871A17" w:rsidRDefault="00871A17" w:rsidP="00871A17">
      <w:pPr>
        <w:jc w:val="center"/>
        <w:rPr>
          <w:rFonts w:ascii="Arial" w:hAnsi="Arial" w:cs="Arial"/>
          <w:b/>
          <w:color w:val="333399"/>
          <w:sz w:val="36"/>
          <w:szCs w:val="36"/>
        </w:rPr>
      </w:pPr>
      <w:r w:rsidRPr="00A726E1">
        <w:rPr>
          <w:rFonts w:ascii="Arial" w:hAnsi="Arial" w:cs="Arial"/>
          <w:b/>
          <w:color w:val="333399"/>
          <w:sz w:val="36"/>
          <w:szCs w:val="36"/>
        </w:rPr>
        <w:t>Information, links and references</w:t>
      </w:r>
    </w:p>
    <w:p w:rsidR="00871A17" w:rsidRPr="00A726E1" w:rsidRDefault="00871A17" w:rsidP="00871A17">
      <w:pPr>
        <w:spacing w:after="240" w:line="240" w:lineRule="auto"/>
        <w:rPr>
          <w:rFonts w:ascii="Arial" w:eastAsia="Times New Roman" w:hAnsi="Arial" w:cs="Arial"/>
          <w:color w:val="333399"/>
          <w:sz w:val="32"/>
          <w:szCs w:val="32"/>
          <w:u w:val="single"/>
          <w:lang w:val="en" w:eastAsia="en-GB"/>
        </w:rPr>
      </w:pPr>
      <w:r w:rsidRPr="00A726E1">
        <w:rPr>
          <w:rFonts w:ascii="Arial" w:eastAsia="Times New Roman" w:hAnsi="Arial" w:cs="Arial"/>
          <w:color w:val="333399"/>
          <w:sz w:val="32"/>
          <w:szCs w:val="32"/>
          <w:u w:val="single"/>
          <w:lang w:val="en" w:eastAsia="en-GB"/>
        </w:rPr>
        <w:lastRenderedPageBreak/>
        <w:t>Maintaining positive physical and mental wellbeing</w:t>
      </w:r>
    </w:p>
    <w:p w:rsidR="00871A17" w:rsidRPr="00A726E1" w:rsidRDefault="00871A17" w:rsidP="00871A17">
      <w:pPr>
        <w:keepNext/>
        <w:keepLines/>
        <w:spacing w:before="40" w:after="0"/>
        <w:outlineLvl w:val="1"/>
        <w:rPr>
          <w:rFonts w:ascii="Arial" w:eastAsiaTheme="majorEastAsia" w:hAnsi="Arial" w:cs="Arial"/>
          <w:color w:val="4F6228" w:themeColor="accent6" w:themeShade="80"/>
          <w:sz w:val="26"/>
          <w:szCs w:val="26"/>
        </w:rPr>
      </w:pPr>
      <w:bookmarkStart w:id="1" w:name="_Physical_activities_for"/>
      <w:bookmarkEnd w:id="1"/>
      <w:r w:rsidRPr="00A726E1">
        <w:rPr>
          <w:rFonts w:ascii="Arial" w:eastAsiaTheme="majorEastAsia" w:hAnsi="Arial" w:cs="Arial"/>
          <w:color w:val="4F6228" w:themeColor="accent6" w:themeShade="80"/>
          <w:sz w:val="26"/>
          <w:szCs w:val="26"/>
        </w:rPr>
        <w:t>Physical activities for the family:</w:t>
      </w:r>
    </w:p>
    <w:p w:rsidR="00871A17" w:rsidRPr="00A726E1" w:rsidRDefault="00871A17" w:rsidP="00871A17">
      <w:pPr>
        <w:numPr>
          <w:ilvl w:val="0"/>
          <w:numId w:val="13"/>
        </w:numPr>
        <w:contextualSpacing/>
        <w:rPr>
          <w:sz w:val="15"/>
          <w:szCs w:val="15"/>
        </w:rPr>
      </w:pPr>
      <w:proofErr w:type="spellStart"/>
      <w:r w:rsidRPr="00A726E1">
        <w:rPr>
          <w:sz w:val="15"/>
          <w:szCs w:val="15"/>
        </w:rPr>
        <w:t>GoNoodle</w:t>
      </w:r>
      <w:proofErr w:type="spellEnd"/>
      <w:r w:rsidRPr="00A726E1">
        <w:rPr>
          <w:sz w:val="15"/>
          <w:szCs w:val="15"/>
        </w:rPr>
        <w:t>: Dance and movement activities for kids</w:t>
      </w:r>
    </w:p>
    <w:p w:rsidR="00871A17" w:rsidRPr="00A726E1" w:rsidRDefault="00871A17" w:rsidP="00871A17">
      <w:pPr>
        <w:numPr>
          <w:ilvl w:val="0"/>
          <w:numId w:val="13"/>
        </w:numPr>
        <w:contextualSpacing/>
        <w:rPr>
          <w:color w:val="3D5157" w:themeColor="accent2"/>
          <w:sz w:val="15"/>
          <w:szCs w:val="15"/>
          <w:u w:val="single"/>
        </w:rPr>
      </w:pPr>
      <w:r w:rsidRPr="00A726E1">
        <w:rPr>
          <w:sz w:val="15"/>
          <w:szCs w:val="15"/>
        </w:rPr>
        <w:t xml:space="preserve">Jo Wicks </w:t>
      </w:r>
      <w:hyperlink r:id="rId53" w:history="1">
        <w:r w:rsidRPr="00A726E1">
          <w:rPr>
            <w:color w:val="3D5157" w:themeColor="accent2"/>
            <w:sz w:val="15"/>
            <w:szCs w:val="15"/>
            <w:u w:val="single"/>
          </w:rPr>
          <w:t>https://www.youtube.com/channel/UCAxW1XT0iEJo0TYlRfn6rYQ</w:t>
        </w:r>
      </w:hyperlink>
    </w:p>
    <w:p w:rsidR="00871A17" w:rsidRPr="00A726E1" w:rsidRDefault="00871A17" w:rsidP="00871A17">
      <w:pPr>
        <w:numPr>
          <w:ilvl w:val="0"/>
          <w:numId w:val="13"/>
        </w:numPr>
        <w:contextualSpacing/>
        <w:rPr>
          <w:color w:val="3D5157" w:themeColor="accent2"/>
          <w:sz w:val="15"/>
          <w:szCs w:val="15"/>
          <w:u w:val="single"/>
        </w:rPr>
      </w:pPr>
      <w:r w:rsidRPr="00A726E1">
        <w:rPr>
          <w:sz w:val="15"/>
          <w:szCs w:val="15"/>
        </w:rPr>
        <w:t xml:space="preserve">Cosmic Kids – Guided Yoga - </w:t>
      </w:r>
      <w:hyperlink r:id="rId54" w:history="1">
        <w:r w:rsidRPr="00A726E1">
          <w:rPr>
            <w:color w:val="3D5157" w:themeColor="accent2"/>
            <w:sz w:val="15"/>
            <w:szCs w:val="15"/>
            <w:u w:val="single"/>
          </w:rPr>
          <w:t>https://www.youtube.com/user/CosmicKidsYoga</w:t>
        </w:r>
      </w:hyperlink>
    </w:p>
    <w:p w:rsidR="00871A17" w:rsidRPr="00A726E1" w:rsidRDefault="00871A17" w:rsidP="00871A17">
      <w:pPr>
        <w:ind w:left="720"/>
        <w:contextualSpacing/>
        <w:rPr>
          <w:sz w:val="15"/>
          <w:szCs w:val="15"/>
        </w:rPr>
      </w:pPr>
    </w:p>
    <w:p w:rsidR="00871A17" w:rsidRPr="00A726E1" w:rsidRDefault="00871A17" w:rsidP="00871A17">
      <w:pPr>
        <w:keepNext/>
        <w:keepLines/>
        <w:spacing w:before="40" w:after="0"/>
        <w:outlineLvl w:val="1"/>
        <w:rPr>
          <w:rFonts w:ascii="Arial" w:eastAsiaTheme="majorEastAsia" w:hAnsi="Arial" w:cs="Arial"/>
          <w:color w:val="4F6228" w:themeColor="accent6" w:themeShade="80"/>
          <w:sz w:val="26"/>
          <w:szCs w:val="26"/>
        </w:rPr>
      </w:pPr>
      <w:bookmarkStart w:id="2" w:name="_Other_activities:"/>
      <w:bookmarkEnd w:id="2"/>
      <w:r w:rsidRPr="00A726E1">
        <w:rPr>
          <w:rFonts w:ascii="Arial" w:eastAsiaTheme="majorEastAsia" w:hAnsi="Arial" w:cs="Arial"/>
          <w:color w:val="4F6228" w:themeColor="accent6" w:themeShade="80"/>
          <w:sz w:val="26"/>
          <w:szCs w:val="26"/>
        </w:rPr>
        <w:t>Relaxation and recreation activities:</w:t>
      </w:r>
    </w:p>
    <w:p w:rsidR="00871A17" w:rsidRPr="00A726E1" w:rsidRDefault="00871A17" w:rsidP="00871A17">
      <w:pPr>
        <w:numPr>
          <w:ilvl w:val="0"/>
          <w:numId w:val="12"/>
        </w:numPr>
        <w:contextualSpacing/>
        <w:jc w:val="both"/>
        <w:rPr>
          <w:rFonts w:ascii="Arial" w:hAnsi="Arial" w:cs="Arial"/>
          <w:sz w:val="22"/>
          <w:szCs w:val="22"/>
        </w:rPr>
      </w:pPr>
      <w:r w:rsidRPr="00A726E1">
        <w:rPr>
          <w:rFonts w:ascii="Arial" w:eastAsia="Times New Roman" w:hAnsi="Arial" w:cs="Arial"/>
          <w:sz w:val="22"/>
          <w:szCs w:val="22"/>
          <w:lang w:val="en" w:eastAsia="en-GB"/>
        </w:rPr>
        <w:t>yoga</w:t>
      </w:r>
    </w:p>
    <w:p w:rsidR="00871A17" w:rsidRPr="00A726E1" w:rsidRDefault="00871A17" w:rsidP="00871A17">
      <w:pPr>
        <w:numPr>
          <w:ilvl w:val="0"/>
          <w:numId w:val="12"/>
        </w:numPr>
        <w:contextualSpacing/>
        <w:jc w:val="both"/>
        <w:rPr>
          <w:rFonts w:ascii="Arial" w:hAnsi="Arial" w:cs="Arial"/>
          <w:sz w:val="22"/>
          <w:szCs w:val="22"/>
        </w:rPr>
      </w:pPr>
      <w:r w:rsidRPr="00A726E1">
        <w:rPr>
          <w:rFonts w:ascii="Arial" w:eastAsia="Times New Roman" w:hAnsi="Arial" w:cs="Arial"/>
          <w:sz w:val="22"/>
          <w:szCs w:val="22"/>
          <w:lang w:val="en" w:eastAsia="en-GB"/>
        </w:rPr>
        <w:t>meditation</w:t>
      </w:r>
    </w:p>
    <w:p w:rsidR="00871A17" w:rsidRPr="00A726E1" w:rsidRDefault="00871A17" w:rsidP="00871A17">
      <w:pPr>
        <w:numPr>
          <w:ilvl w:val="0"/>
          <w:numId w:val="12"/>
        </w:numPr>
        <w:contextualSpacing/>
        <w:jc w:val="both"/>
        <w:rPr>
          <w:rFonts w:ascii="Arial" w:hAnsi="Arial" w:cs="Arial"/>
          <w:sz w:val="22"/>
          <w:szCs w:val="22"/>
        </w:rPr>
      </w:pPr>
      <w:r w:rsidRPr="00A726E1">
        <w:rPr>
          <w:rFonts w:ascii="Arial" w:eastAsia="Times New Roman" w:hAnsi="Arial" w:cs="Arial"/>
          <w:sz w:val="22"/>
          <w:szCs w:val="22"/>
          <w:lang w:val="en" w:eastAsia="en-GB"/>
        </w:rPr>
        <w:t>arts and crafts, such as drawing, painting, collage, sewing, craft kits or upcycling</w:t>
      </w:r>
    </w:p>
    <w:p w:rsidR="00871A17" w:rsidRPr="00A726E1" w:rsidRDefault="00871A17" w:rsidP="00871A17">
      <w:pPr>
        <w:numPr>
          <w:ilvl w:val="0"/>
          <w:numId w:val="12"/>
        </w:numPr>
        <w:contextualSpacing/>
        <w:jc w:val="both"/>
        <w:rPr>
          <w:rFonts w:ascii="Arial" w:hAnsi="Arial" w:cs="Arial"/>
          <w:sz w:val="22"/>
          <w:szCs w:val="22"/>
        </w:rPr>
      </w:pPr>
      <w:r w:rsidRPr="00A726E1">
        <w:rPr>
          <w:rFonts w:ascii="Arial" w:eastAsia="Times New Roman" w:hAnsi="Arial" w:cs="Arial"/>
          <w:sz w:val="22"/>
          <w:szCs w:val="22"/>
          <w:lang w:val="en" w:eastAsia="en-GB"/>
        </w:rPr>
        <w:t>DIY</w:t>
      </w:r>
    </w:p>
    <w:p w:rsidR="00871A17" w:rsidRPr="00A726E1" w:rsidRDefault="00871A17" w:rsidP="00871A17">
      <w:pPr>
        <w:numPr>
          <w:ilvl w:val="0"/>
          <w:numId w:val="12"/>
        </w:numPr>
        <w:contextualSpacing/>
        <w:jc w:val="both"/>
        <w:rPr>
          <w:rFonts w:ascii="Arial" w:hAnsi="Arial" w:cs="Arial"/>
          <w:sz w:val="22"/>
          <w:szCs w:val="22"/>
        </w:rPr>
      </w:pPr>
      <w:proofErr w:type="spellStart"/>
      <w:r w:rsidRPr="00A726E1">
        <w:rPr>
          <w:rFonts w:ascii="Arial" w:eastAsia="Times New Roman" w:hAnsi="Arial" w:cs="Arial"/>
          <w:sz w:val="22"/>
          <w:szCs w:val="22"/>
          <w:lang w:val="en" w:eastAsia="en-GB"/>
        </w:rPr>
        <w:t>Colouring</w:t>
      </w:r>
      <w:proofErr w:type="spellEnd"/>
    </w:p>
    <w:p w:rsidR="00871A17" w:rsidRPr="00A726E1" w:rsidRDefault="00871A17" w:rsidP="00871A17">
      <w:pPr>
        <w:numPr>
          <w:ilvl w:val="0"/>
          <w:numId w:val="12"/>
        </w:numPr>
        <w:contextualSpacing/>
        <w:jc w:val="both"/>
        <w:rPr>
          <w:rFonts w:ascii="Arial" w:hAnsi="Arial" w:cs="Arial"/>
          <w:sz w:val="22"/>
          <w:szCs w:val="22"/>
        </w:rPr>
      </w:pPr>
      <w:r w:rsidRPr="00A726E1">
        <w:rPr>
          <w:rFonts w:ascii="Arial" w:eastAsia="Times New Roman" w:hAnsi="Arial" w:cs="Arial"/>
          <w:sz w:val="22"/>
          <w:szCs w:val="22"/>
          <w:lang w:val="en" w:eastAsia="en-GB"/>
        </w:rPr>
        <w:t>playing musical instruments, singing or listening to music</w:t>
      </w:r>
    </w:p>
    <w:p w:rsidR="00B25843" w:rsidRDefault="00871A17" w:rsidP="00B25843">
      <w:pPr>
        <w:numPr>
          <w:ilvl w:val="0"/>
          <w:numId w:val="12"/>
        </w:numPr>
        <w:contextualSpacing/>
        <w:jc w:val="both"/>
        <w:rPr>
          <w:rFonts w:ascii="Arial" w:hAnsi="Arial" w:cs="Arial"/>
          <w:sz w:val="22"/>
          <w:szCs w:val="22"/>
        </w:rPr>
      </w:pPr>
      <w:r w:rsidRPr="00A726E1">
        <w:rPr>
          <w:rFonts w:ascii="Arial" w:eastAsia="Times New Roman" w:hAnsi="Arial" w:cs="Arial"/>
          <w:sz w:val="22"/>
          <w:szCs w:val="22"/>
          <w:lang w:val="en" w:eastAsia="en-GB"/>
        </w:rPr>
        <w:t xml:space="preserve">writing stories </w:t>
      </w:r>
    </w:p>
    <w:p w:rsidR="00B25843" w:rsidRPr="00B25843" w:rsidRDefault="00B25843" w:rsidP="00B25843">
      <w:pPr>
        <w:numPr>
          <w:ilvl w:val="0"/>
          <w:numId w:val="12"/>
        </w:numPr>
        <w:contextualSpacing/>
        <w:jc w:val="both"/>
        <w:rPr>
          <w:rFonts w:ascii="Arial" w:hAnsi="Arial" w:cs="Arial"/>
          <w:sz w:val="22"/>
          <w:szCs w:val="22"/>
        </w:rPr>
      </w:pPr>
      <w:r w:rsidRPr="00B25843">
        <w:rPr>
          <w:b/>
          <w:bCs/>
        </w:rPr>
        <w:t>Search “Deep Space Sparkle</w:t>
      </w:r>
      <w:r>
        <w:t>” for hundreds of activity ideas and free projects or “</w:t>
      </w:r>
      <w:proofErr w:type="spellStart"/>
      <w:r w:rsidRPr="00B25843">
        <w:rPr>
          <w:b/>
          <w:bCs/>
        </w:rPr>
        <w:t>KinderArt</w:t>
      </w:r>
      <w:proofErr w:type="spellEnd"/>
      <w:r w:rsidRPr="00B25843">
        <w:rPr>
          <w:b/>
          <w:bCs/>
        </w:rPr>
        <w:t xml:space="preserve">” </w:t>
      </w:r>
      <w:r w:rsidRPr="00B25843">
        <w:rPr>
          <w:bCs/>
        </w:rPr>
        <w:t>for</w:t>
      </w:r>
      <w:r>
        <w:t xml:space="preserve"> Art projects for all ages</w:t>
      </w:r>
    </w:p>
    <w:p w:rsidR="00B25843" w:rsidRPr="00A726E1" w:rsidRDefault="00B25843" w:rsidP="00B25843">
      <w:pPr>
        <w:contextualSpacing/>
        <w:jc w:val="both"/>
        <w:rPr>
          <w:rFonts w:ascii="Arial" w:hAnsi="Arial" w:cs="Arial"/>
          <w:sz w:val="22"/>
          <w:szCs w:val="22"/>
        </w:rPr>
      </w:pPr>
    </w:p>
    <w:p w:rsidR="00871A17" w:rsidRPr="00A726E1" w:rsidRDefault="00871A17" w:rsidP="00871A17">
      <w:pPr>
        <w:keepNext/>
        <w:keepLines/>
        <w:spacing w:before="40" w:after="0"/>
        <w:outlineLvl w:val="1"/>
        <w:rPr>
          <w:rFonts w:ascii="Arial" w:eastAsiaTheme="majorEastAsia" w:hAnsi="Arial" w:cs="Arial"/>
          <w:color w:val="4F6228" w:themeColor="accent6" w:themeShade="80"/>
          <w:sz w:val="26"/>
          <w:szCs w:val="26"/>
        </w:rPr>
      </w:pPr>
      <w:bookmarkStart w:id="3" w:name="_Examples_of_daily"/>
      <w:bookmarkEnd w:id="3"/>
      <w:r w:rsidRPr="00A726E1">
        <w:rPr>
          <w:rFonts w:ascii="Arial" w:eastAsiaTheme="majorEastAsia" w:hAnsi="Arial" w:cs="Arial"/>
          <w:color w:val="4F6228" w:themeColor="accent6" w:themeShade="80"/>
          <w:sz w:val="26"/>
          <w:szCs w:val="26"/>
        </w:rPr>
        <w:t xml:space="preserve">Examples of daily timetables </w:t>
      </w:r>
      <w:r w:rsidRPr="00A726E1">
        <w:rPr>
          <w:rFonts w:ascii="Arial" w:eastAsiaTheme="majorEastAsia" w:hAnsi="Arial" w:cs="Arial"/>
          <w:color w:val="4F6228" w:themeColor="accent6" w:themeShade="80"/>
          <w:sz w:val="22"/>
          <w:szCs w:val="22"/>
        </w:rPr>
        <w:t>(taken from Wilshire council):</w:t>
      </w:r>
    </w:p>
    <w:p w:rsidR="00871A17" w:rsidRDefault="00871A17" w:rsidP="00871A17">
      <w:pPr>
        <w:rPr>
          <w:noProof/>
          <w:lang w:val="en-GB" w:eastAsia="en-GB"/>
        </w:rPr>
      </w:pPr>
      <w:r w:rsidRPr="00A726E1">
        <w:rPr>
          <w:noProof/>
          <w:lang w:val="en-GB" w:eastAsia="en-GB"/>
        </w:rPr>
        <w:drawing>
          <wp:inline distT="0" distB="0" distL="0" distR="0" wp14:anchorId="047FDA3E" wp14:editId="37E43372">
            <wp:extent cx="4012266" cy="324802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4077" t="18793" r="19047" b="13711"/>
                    <a:stretch/>
                  </pic:blipFill>
                  <pic:spPr bwMode="auto">
                    <a:xfrm>
                      <a:off x="0" y="0"/>
                      <a:ext cx="4019710" cy="3254051"/>
                    </a:xfrm>
                    <a:prstGeom prst="rect">
                      <a:avLst/>
                    </a:prstGeom>
                    <a:ln>
                      <a:noFill/>
                    </a:ln>
                    <a:extLst>
                      <a:ext uri="{53640926-AAD7-44D8-BBD7-CCE9431645EC}">
                        <a14:shadowObscured xmlns:a14="http://schemas.microsoft.com/office/drawing/2010/main"/>
                      </a:ext>
                    </a:extLst>
                  </pic:spPr>
                </pic:pic>
              </a:graphicData>
            </a:graphic>
          </wp:inline>
        </w:drawing>
      </w:r>
      <w:r w:rsidRPr="00A726E1">
        <w:rPr>
          <w:noProof/>
          <w:lang w:val="en-GB" w:eastAsia="en-GB"/>
        </w:rPr>
        <w:t xml:space="preserve"> </w:t>
      </w:r>
      <w:r w:rsidRPr="00A726E1">
        <w:rPr>
          <w:noProof/>
          <w:lang w:val="en-GB" w:eastAsia="en-GB"/>
        </w:rPr>
        <w:drawing>
          <wp:inline distT="0" distB="0" distL="0" distR="0" wp14:anchorId="48967BB9" wp14:editId="501543D8">
            <wp:extent cx="2064385" cy="201373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6115" t="31983" r="31619" b="12033"/>
                    <a:stretch/>
                  </pic:blipFill>
                  <pic:spPr bwMode="auto">
                    <a:xfrm>
                      <a:off x="0" y="0"/>
                      <a:ext cx="2065282" cy="2014610"/>
                    </a:xfrm>
                    <a:prstGeom prst="rect">
                      <a:avLst/>
                    </a:prstGeom>
                    <a:ln>
                      <a:noFill/>
                    </a:ln>
                    <a:extLst>
                      <a:ext uri="{53640926-AAD7-44D8-BBD7-CCE9431645EC}">
                        <a14:shadowObscured xmlns:a14="http://schemas.microsoft.com/office/drawing/2010/main"/>
                      </a:ext>
                    </a:extLst>
                  </pic:spPr>
                </pic:pic>
              </a:graphicData>
            </a:graphic>
          </wp:inline>
        </w:drawing>
      </w:r>
    </w:p>
    <w:p w:rsidR="00B25843" w:rsidRDefault="00B25843" w:rsidP="00B25843">
      <w:pPr>
        <w:rPr>
          <w:rFonts w:cstheme="minorHAnsi"/>
          <w:szCs w:val="24"/>
        </w:rPr>
      </w:pPr>
    </w:p>
    <w:p w:rsidR="00B25843" w:rsidRDefault="00B25843" w:rsidP="00B25843">
      <w:pPr>
        <w:rPr>
          <w:rFonts w:cstheme="minorHAnsi"/>
          <w:szCs w:val="24"/>
        </w:rPr>
      </w:pPr>
      <w:r>
        <w:rPr>
          <w:rFonts w:cstheme="minorHAnsi"/>
          <w:szCs w:val="24"/>
        </w:rPr>
        <w:t>References (information in this booklet adapted from)</w:t>
      </w:r>
    </w:p>
    <w:p w:rsidR="00B25843" w:rsidRDefault="0037653B" w:rsidP="00B25843">
      <w:pPr>
        <w:rPr>
          <w:rFonts w:cstheme="minorHAnsi"/>
          <w:szCs w:val="24"/>
        </w:rPr>
      </w:pPr>
      <w:hyperlink r:id="rId57" w:history="1">
        <w:r w:rsidR="00B25843" w:rsidRPr="00463DD1">
          <w:rPr>
            <w:rStyle w:val="Hyperlink"/>
            <w:rFonts w:cstheme="minorHAnsi"/>
            <w:szCs w:val="24"/>
          </w:rPr>
          <w:t>https://www.epinsight.com/post/managing-stress-self-care-during-the-coronavirus-crisis</w:t>
        </w:r>
      </w:hyperlink>
    </w:p>
    <w:p w:rsidR="00B25843" w:rsidRDefault="0037653B" w:rsidP="00B25843">
      <w:pPr>
        <w:rPr>
          <w:rFonts w:cstheme="minorHAnsi"/>
          <w:szCs w:val="24"/>
        </w:rPr>
      </w:pPr>
      <w:hyperlink r:id="rId58" w:history="1">
        <w:r w:rsidR="00B25843" w:rsidRPr="00463DD1">
          <w:rPr>
            <w:rStyle w:val="Hyperlink"/>
            <w:rFonts w:cstheme="minorHAnsi"/>
            <w:szCs w:val="24"/>
          </w:rPr>
          <w:t>https://youngminds.org.uk/blog/what-to-do-if-you-re-anxious-about-coronavirus/</w:t>
        </w:r>
      </w:hyperlink>
    </w:p>
    <w:p w:rsidR="00B25843" w:rsidRPr="00A726E1" w:rsidRDefault="00B25843" w:rsidP="00871A17">
      <w:pPr>
        <w:rPr>
          <w:noProof/>
          <w:lang w:val="en-GB" w:eastAsia="en-GB"/>
        </w:rPr>
      </w:pPr>
    </w:p>
    <w:p w:rsidR="00871A17" w:rsidRPr="00A726E1" w:rsidRDefault="00871A17" w:rsidP="00F417A3">
      <w:pPr>
        <w:rPr>
          <w:rFonts w:ascii="Arial" w:hAnsi="Arial" w:cs="Arial"/>
          <w:color w:val="0070C0"/>
          <w:lang w:val="en-GB"/>
        </w:rPr>
      </w:pPr>
    </w:p>
    <w:sectPr w:rsidR="00871A17" w:rsidRPr="00A726E1" w:rsidSect="004A65AB">
      <w:headerReference w:type="default" r:id="rId59"/>
      <w:footerReference w:type="default" r:id="rId60"/>
      <w:headerReference w:type="first" r:id="rId61"/>
      <w:footerReference w:type="first" r:id="rId62"/>
      <w:pgSz w:w="12240" w:h="15840" w:code="1"/>
      <w:pgMar w:top="1440" w:right="1080" w:bottom="1440" w:left="108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770C" w:rsidRDefault="0063770C">
      <w:pPr>
        <w:spacing w:after="0" w:line="240" w:lineRule="auto"/>
      </w:pPr>
      <w:r>
        <w:separator/>
      </w:r>
    </w:p>
  </w:endnote>
  <w:endnote w:type="continuationSeparator" w:id="0">
    <w:p w:rsidR="0063770C" w:rsidRDefault="00637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221" w:type="dxa"/>
      <w:tblInd w:w="-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21"/>
    </w:tblGrid>
    <w:tr w:rsidR="00115663" w:rsidTr="003B1F0A">
      <w:trPr>
        <w:trHeight w:val="1421"/>
      </w:trPr>
      <w:tc>
        <w:tcPr>
          <w:tcW w:w="12221" w:type="dxa"/>
          <w:tcBorders>
            <w:top w:val="nil"/>
            <w:left w:val="nil"/>
            <w:bottom w:val="nil"/>
            <w:right w:val="nil"/>
          </w:tcBorders>
        </w:tcPr>
        <w:p w:rsidR="00115663" w:rsidRDefault="00115663" w:rsidP="00115663">
          <w:pPr>
            <w:pStyle w:val="Footer"/>
            <w:spacing w:after="0"/>
            <w:jc w:val="left"/>
          </w:pPr>
          <w:r>
            <w:rPr>
              <w:noProof/>
              <w:lang w:val="en-GB" w:eastAsia="en-GB"/>
            </w:rPr>
            <w:drawing>
              <wp:anchor distT="0" distB="0" distL="114300" distR="114300" simplePos="0" relativeHeight="251657215" behindDoc="1" locked="0" layoutInCell="1" allowOverlap="1">
                <wp:simplePos x="0" y="0"/>
                <wp:positionH relativeFrom="column">
                  <wp:posOffset>-172085</wp:posOffset>
                </wp:positionH>
                <wp:positionV relativeFrom="paragraph">
                  <wp:posOffset>-2540</wp:posOffset>
                </wp:positionV>
                <wp:extent cx="8048096" cy="899160"/>
                <wp:effectExtent l="0" t="0" r="0" b="0"/>
                <wp:wrapNone/>
                <wp:docPr id="14" name="Picture 14" descr="Multiple green waves as abstract design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51220" cy="899509"/>
                        </a:xfrm>
                        <a:prstGeom prst="rect">
                          <a:avLst/>
                        </a:prstGeom>
                      </pic:spPr>
                    </pic:pic>
                  </a:graphicData>
                </a:graphic>
                <wp14:sizeRelH relativeFrom="page">
                  <wp14:pctWidth>0</wp14:pctWidth>
                </wp14:sizeRelH>
                <wp14:sizeRelV relativeFrom="page">
                  <wp14:pctHeight>0</wp14:pctHeight>
                </wp14:sizeRelV>
              </wp:anchor>
            </w:drawing>
          </w: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rsidTr="002E1A5A">
      <w:trPr>
        <w:trHeight w:val="1362"/>
      </w:trPr>
      <w:tc>
        <w:tcPr>
          <w:tcW w:w="12275" w:type="dxa"/>
          <w:tcBorders>
            <w:top w:val="nil"/>
            <w:left w:val="nil"/>
            <w:bottom w:val="nil"/>
            <w:right w:val="nil"/>
          </w:tcBorders>
        </w:tcPr>
        <w:p w:rsidR="002E1A5A" w:rsidRDefault="002E1A5A" w:rsidP="002E1A5A">
          <w:pPr>
            <w:pStyle w:val="Footer"/>
            <w:spacing w:after="0"/>
          </w:pPr>
          <w:r>
            <w:rPr>
              <w:noProof/>
              <w:lang w:val="en-GB" w:eastAsia="en-GB"/>
            </w:rPr>
            <w:drawing>
              <wp:inline distT="0" distB="0" distL="0" distR="0" wp14:anchorId="552E7A18" wp14:editId="730ED4E4">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770C" w:rsidRDefault="0063770C">
      <w:pPr>
        <w:spacing w:after="0" w:line="240" w:lineRule="auto"/>
      </w:pPr>
      <w:r>
        <w:separator/>
      </w:r>
    </w:p>
  </w:footnote>
  <w:footnote w:type="continuationSeparator" w:id="0">
    <w:p w:rsidR="0063770C" w:rsidRDefault="006377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201" w:type="dxa"/>
      <w:tblInd w:w="-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01"/>
    </w:tblGrid>
    <w:tr w:rsidR="00115663" w:rsidTr="004A65AB">
      <w:trPr>
        <w:trHeight w:val="1880"/>
      </w:trPr>
      <w:tc>
        <w:tcPr>
          <w:tcW w:w="12201" w:type="dxa"/>
          <w:tcBorders>
            <w:top w:val="nil"/>
            <w:left w:val="nil"/>
            <w:bottom w:val="nil"/>
            <w:right w:val="nil"/>
          </w:tcBorders>
        </w:tcPr>
        <w:p w:rsidR="0063770C" w:rsidRDefault="00115663" w:rsidP="00115663">
          <w:pPr>
            <w:pStyle w:val="Header"/>
          </w:pPr>
          <w:r>
            <w:rPr>
              <w:noProof/>
              <w:lang w:val="en-GB" w:eastAsia="en-GB"/>
            </w:rPr>
            <w:drawing>
              <wp:anchor distT="0" distB="0" distL="114300" distR="114300" simplePos="0" relativeHeight="251658240" behindDoc="1" locked="0" layoutInCell="1" allowOverlap="1">
                <wp:simplePos x="0" y="0"/>
                <wp:positionH relativeFrom="column">
                  <wp:posOffset>3810</wp:posOffset>
                </wp:positionH>
                <wp:positionV relativeFrom="paragraph">
                  <wp:posOffset>0</wp:posOffset>
                </wp:positionV>
                <wp:extent cx="7797114" cy="949420"/>
                <wp:effectExtent l="0" t="0" r="0" b="3175"/>
                <wp:wrapNone/>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7114" cy="949420"/>
                        </a:xfrm>
                        <a:prstGeom prst="rect">
                          <a:avLst/>
                        </a:prstGeom>
                      </pic:spPr>
                    </pic:pic>
                  </a:graphicData>
                </a:graphic>
                <wp14:sizeRelH relativeFrom="page">
                  <wp14:pctWidth>0</wp14:pctWidth>
                </wp14:sizeRelH>
                <wp14:sizeRelV relativeFrom="page">
                  <wp14:pctHeight>0</wp14:pctHeight>
                </wp14:sizeRelV>
              </wp:anchor>
            </w:drawing>
          </w:r>
          <w:r w:rsidR="0063770C">
            <w:t xml:space="preserve">   </w:t>
          </w:r>
        </w:p>
        <w:p w:rsidR="0063770C" w:rsidRDefault="0063770C" w:rsidP="00115663">
          <w:pPr>
            <w:pStyle w:val="Header"/>
          </w:pPr>
        </w:p>
        <w:p w:rsidR="0063770C" w:rsidRDefault="0063770C" w:rsidP="00115663">
          <w:pPr>
            <w:pStyle w:val="Header"/>
          </w:pPr>
          <w:r w:rsidRPr="00EC17CA">
            <w:rPr>
              <w:noProof/>
              <w:lang w:val="en-GB" w:eastAsia="en-GB"/>
            </w:rPr>
            <w:drawing>
              <wp:inline distT="0" distB="0" distL="0" distR="0" wp14:anchorId="02A1FA49" wp14:editId="1B0B8270">
                <wp:extent cx="3581191" cy="1002030"/>
                <wp:effectExtent l="0" t="0" r="635" b="7620"/>
                <wp:docPr id="7" name="Picture 5" descr="Image result for wakefield council working for you">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mage result for wakefield council working for you">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670728" cy="1027083"/>
                        </a:xfrm>
                        <a:prstGeom prst="rect">
                          <a:avLst/>
                        </a:prstGeom>
                        <a:noFill/>
                        <a:extLst/>
                      </pic:spPr>
                    </pic:pic>
                  </a:graphicData>
                </a:graphic>
              </wp:inline>
            </w:drawing>
          </w:r>
          <w:r>
            <w:t xml:space="preserve">                                               </w:t>
          </w:r>
        </w:p>
      </w:tc>
    </w:tr>
  </w:tbl>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405" w:rsidRDefault="007E3A99">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638385C"/>
    <w:lvl w:ilvl="0">
      <w:start w:val="1"/>
      <w:numFmt w:val="decimal"/>
      <w:lvlText w:val="%1."/>
      <w:lvlJc w:val="left"/>
      <w:pPr>
        <w:tabs>
          <w:tab w:val="num" w:pos="1492"/>
        </w:tabs>
        <w:ind w:left="1492" w:hanging="360"/>
      </w:pPr>
    </w:lvl>
  </w:abstractNum>
  <w:abstractNum w:abstractNumId="1">
    <w:nsid w:val="FFFFFF7D"/>
    <w:multiLevelType w:val="singleLevel"/>
    <w:tmpl w:val="CE181AE6"/>
    <w:lvl w:ilvl="0">
      <w:start w:val="1"/>
      <w:numFmt w:val="decimal"/>
      <w:lvlText w:val="%1."/>
      <w:lvlJc w:val="left"/>
      <w:pPr>
        <w:tabs>
          <w:tab w:val="num" w:pos="1209"/>
        </w:tabs>
        <w:ind w:left="1209" w:hanging="360"/>
      </w:pPr>
    </w:lvl>
  </w:abstractNum>
  <w:abstractNum w:abstractNumId="2">
    <w:nsid w:val="FFFFFF7E"/>
    <w:multiLevelType w:val="singleLevel"/>
    <w:tmpl w:val="AB86C1FC"/>
    <w:lvl w:ilvl="0">
      <w:start w:val="1"/>
      <w:numFmt w:val="decimal"/>
      <w:lvlText w:val="%1."/>
      <w:lvlJc w:val="left"/>
      <w:pPr>
        <w:tabs>
          <w:tab w:val="num" w:pos="926"/>
        </w:tabs>
        <w:ind w:left="926" w:hanging="360"/>
      </w:pPr>
    </w:lvl>
  </w:abstractNum>
  <w:abstractNum w:abstractNumId="3">
    <w:nsid w:val="FFFFFF7F"/>
    <w:multiLevelType w:val="singleLevel"/>
    <w:tmpl w:val="55A2BB46"/>
    <w:lvl w:ilvl="0">
      <w:start w:val="1"/>
      <w:numFmt w:val="decimal"/>
      <w:lvlText w:val="%1."/>
      <w:lvlJc w:val="left"/>
      <w:pPr>
        <w:tabs>
          <w:tab w:val="num" w:pos="643"/>
        </w:tabs>
        <w:ind w:left="643" w:hanging="360"/>
      </w:pPr>
    </w:lvl>
  </w:abstractNum>
  <w:abstractNum w:abstractNumId="4">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D28E36A"/>
    <w:lvl w:ilvl="0">
      <w:start w:val="1"/>
      <w:numFmt w:val="decimal"/>
      <w:lvlText w:val="%1."/>
      <w:lvlJc w:val="left"/>
      <w:pPr>
        <w:tabs>
          <w:tab w:val="num" w:pos="360"/>
        </w:tabs>
        <w:ind w:left="360" w:hanging="360"/>
      </w:pPr>
    </w:lvl>
  </w:abstractNum>
  <w:abstractNum w:abstractNumId="9">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nsid w:val="08E02E95"/>
    <w:multiLevelType w:val="hybridMultilevel"/>
    <w:tmpl w:val="8EFE5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7E55ADE"/>
    <w:multiLevelType w:val="hybridMultilevel"/>
    <w:tmpl w:val="929CEA7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nsid w:val="19F16ADB"/>
    <w:multiLevelType w:val="hybridMultilevel"/>
    <w:tmpl w:val="20F6CF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CA17139"/>
    <w:multiLevelType w:val="hybridMultilevel"/>
    <w:tmpl w:val="E1CAB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A551487"/>
    <w:multiLevelType w:val="hybridMultilevel"/>
    <w:tmpl w:val="4420D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7706535"/>
    <w:multiLevelType w:val="hybridMultilevel"/>
    <w:tmpl w:val="D8E2F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7A95642"/>
    <w:multiLevelType w:val="hybridMultilevel"/>
    <w:tmpl w:val="22D476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9004EEA"/>
    <w:multiLevelType w:val="hybridMultilevel"/>
    <w:tmpl w:val="7A16F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EC8121A"/>
    <w:multiLevelType w:val="hybridMultilevel"/>
    <w:tmpl w:val="40B27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BD6766A"/>
    <w:multiLevelType w:val="hybridMultilevel"/>
    <w:tmpl w:val="FF1C73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FD36815"/>
    <w:multiLevelType w:val="hybridMultilevel"/>
    <w:tmpl w:val="9C668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C1C11CE"/>
    <w:multiLevelType w:val="hybridMultilevel"/>
    <w:tmpl w:val="5C4415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DDA73CF"/>
    <w:multiLevelType w:val="hybridMultilevel"/>
    <w:tmpl w:val="5C2EE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9"/>
  </w:num>
  <w:num w:numId="13">
    <w:abstractNumId w:val="10"/>
  </w:num>
  <w:num w:numId="14">
    <w:abstractNumId w:val="17"/>
  </w:num>
  <w:num w:numId="15">
    <w:abstractNumId w:val="14"/>
  </w:num>
  <w:num w:numId="16">
    <w:abstractNumId w:val="13"/>
  </w:num>
  <w:num w:numId="17">
    <w:abstractNumId w:val="15"/>
  </w:num>
  <w:num w:numId="18">
    <w:abstractNumId w:val="22"/>
  </w:num>
  <w:num w:numId="19">
    <w:abstractNumId w:val="12"/>
  </w:num>
  <w:num w:numId="20">
    <w:abstractNumId w:val="21"/>
  </w:num>
  <w:num w:numId="21">
    <w:abstractNumId w:val="11"/>
  </w:num>
  <w:num w:numId="22">
    <w:abstractNumId w:val="16"/>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70C"/>
    <w:rsid w:val="00006112"/>
    <w:rsid w:val="00066E19"/>
    <w:rsid w:val="000A7625"/>
    <w:rsid w:val="000B4BF8"/>
    <w:rsid w:val="000E1373"/>
    <w:rsid w:val="000F2898"/>
    <w:rsid w:val="00115663"/>
    <w:rsid w:val="00133F6A"/>
    <w:rsid w:val="001B7E83"/>
    <w:rsid w:val="00213EAB"/>
    <w:rsid w:val="00215D1D"/>
    <w:rsid w:val="002812CE"/>
    <w:rsid w:val="00284AAA"/>
    <w:rsid w:val="002C6552"/>
    <w:rsid w:val="002C6AFF"/>
    <w:rsid w:val="002D7F70"/>
    <w:rsid w:val="002E1A5A"/>
    <w:rsid w:val="00312210"/>
    <w:rsid w:val="00361777"/>
    <w:rsid w:val="00361FC2"/>
    <w:rsid w:val="0037653B"/>
    <w:rsid w:val="003960C3"/>
    <w:rsid w:val="003B1F0A"/>
    <w:rsid w:val="003B2899"/>
    <w:rsid w:val="003C5B04"/>
    <w:rsid w:val="003F7C02"/>
    <w:rsid w:val="00405454"/>
    <w:rsid w:val="00462B54"/>
    <w:rsid w:val="004A65AB"/>
    <w:rsid w:val="004C595E"/>
    <w:rsid w:val="00535A9A"/>
    <w:rsid w:val="00545C38"/>
    <w:rsid w:val="00576382"/>
    <w:rsid w:val="005F0CBB"/>
    <w:rsid w:val="005F37A5"/>
    <w:rsid w:val="00620729"/>
    <w:rsid w:val="0063519F"/>
    <w:rsid w:val="0063770C"/>
    <w:rsid w:val="00665FCF"/>
    <w:rsid w:val="00673242"/>
    <w:rsid w:val="00691768"/>
    <w:rsid w:val="006B71E5"/>
    <w:rsid w:val="006F0367"/>
    <w:rsid w:val="007C4A68"/>
    <w:rsid w:val="007E0D6E"/>
    <w:rsid w:val="007E3A99"/>
    <w:rsid w:val="008658F6"/>
    <w:rsid w:val="00871A17"/>
    <w:rsid w:val="008945AC"/>
    <w:rsid w:val="008A4E66"/>
    <w:rsid w:val="008B535B"/>
    <w:rsid w:val="009439AA"/>
    <w:rsid w:val="0097539F"/>
    <w:rsid w:val="00980225"/>
    <w:rsid w:val="00A45E55"/>
    <w:rsid w:val="00A6311E"/>
    <w:rsid w:val="00A726E1"/>
    <w:rsid w:val="00B15461"/>
    <w:rsid w:val="00B22EC4"/>
    <w:rsid w:val="00B25843"/>
    <w:rsid w:val="00B54EAE"/>
    <w:rsid w:val="00B552FE"/>
    <w:rsid w:val="00BA5A05"/>
    <w:rsid w:val="00BC06ED"/>
    <w:rsid w:val="00C17E6E"/>
    <w:rsid w:val="00C7282B"/>
    <w:rsid w:val="00CE1834"/>
    <w:rsid w:val="00CE2CAB"/>
    <w:rsid w:val="00CE3CA9"/>
    <w:rsid w:val="00D54839"/>
    <w:rsid w:val="00D81CA5"/>
    <w:rsid w:val="00D904CD"/>
    <w:rsid w:val="00DD05F9"/>
    <w:rsid w:val="00DE3E34"/>
    <w:rsid w:val="00E041D6"/>
    <w:rsid w:val="00E32718"/>
    <w:rsid w:val="00E70398"/>
    <w:rsid w:val="00E71405"/>
    <w:rsid w:val="00E802A8"/>
    <w:rsid w:val="00EC16E3"/>
    <w:rsid w:val="00ED09EC"/>
    <w:rsid w:val="00F417A3"/>
    <w:rsid w:val="00F642F9"/>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Closing" w:uiPriority="5" w:qFormat="1"/>
    <w:lsdException w:name="Signature" w:uiPriority="6" w:qFormat="1"/>
    <w:lsdException w:name="Default Paragraph Font" w:uiPriority="1"/>
    <w:lsdException w:name="Subtitle" w:uiPriority="11" w:qFormat="1"/>
    <w:lsdException w:name="Salutation" w:uiPriority="4" w:qFormat="1"/>
    <w:lsdException w:name="Strong" w:uiPriority="22" w:qFormat="1"/>
    <w:lsdException w:name="Emphasis" w:uiPriority="20" w:qFormat="1"/>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paragraph" w:customStyle="1" w:styleId="Default">
    <w:name w:val="Default"/>
    <w:rsid w:val="00C17E6E"/>
    <w:pPr>
      <w:autoSpaceDE w:val="0"/>
      <w:autoSpaceDN w:val="0"/>
      <w:adjustRightInd w:val="0"/>
      <w:spacing w:after="0" w:line="240" w:lineRule="auto"/>
    </w:pPr>
    <w:rPr>
      <w:rFonts w:ascii="Calibri" w:hAnsi="Calibri" w:cs="Calibri"/>
      <w:color w:val="000000"/>
      <w:sz w:val="24"/>
      <w:szCs w:val="24"/>
      <w:lang w:val="en-GB"/>
    </w:rPr>
  </w:style>
  <w:style w:type="paragraph" w:styleId="BalloonText">
    <w:name w:val="Balloon Text"/>
    <w:basedOn w:val="Normal"/>
    <w:link w:val="BalloonTextChar"/>
    <w:uiPriority w:val="99"/>
    <w:semiHidden/>
    <w:unhideWhenUsed/>
    <w:rsid w:val="003765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653B"/>
    <w:rPr>
      <w:rFonts w:ascii="Tahoma" w:hAnsi="Tahoma" w:cs="Tahoma"/>
      <w:color w:val="000000" w:themeColor="text1"/>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Closing" w:uiPriority="5" w:qFormat="1"/>
    <w:lsdException w:name="Signature" w:uiPriority="6" w:qFormat="1"/>
    <w:lsdException w:name="Default Paragraph Font" w:uiPriority="1"/>
    <w:lsdException w:name="Subtitle" w:uiPriority="11" w:qFormat="1"/>
    <w:lsdException w:name="Salutation" w:uiPriority="4" w:qFormat="1"/>
    <w:lsdException w:name="Strong" w:uiPriority="22" w:qFormat="1"/>
    <w:lsdException w:name="Emphasis" w:uiPriority="20" w:qFormat="1"/>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paragraph" w:customStyle="1" w:styleId="Default">
    <w:name w:val="Default"/>
    <w:rsid w:val="00C17E6E"/>
    <w:pPr>
      <w:autoSpaceDE w:val="0"/>
      <w:autoSpaceDN w:val="0"/>
      <w:adjustRightInd w:val="0"/>
      <w:spacing w:after="0" w:line="240" w:lineRule="auto"/>
    </w:pPr>
    <w:rPr>
      <w:rFonts w:ascii="Calibri" w:hAnsi="Calibri" w:cs="Calibri"/>
      <w:color w:val="000000"/>
      <w:sz w:val="24"/>
      <w:szCs w:val="24"/>
      <w:lang w:val="en-GB"/>
    </w:rPr>
  </w:style>
  <w:style w:type="paragraph" w:styleId="BalloonText">
    <w:name w:val="Balloon Text"/>
    <w:basedOn w:val="Normal"/>
    <w:link w:val="BalloonTextChar"/>
    <w:uiPriority w:val="99"/>
    <w:semiHidden/>
    <w:unhideWhenUsed/>
    <w:rsid w:val="003765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653B"/>
    <w:rPr>
      <w:rFonts w:ascii="Tahoma" w:hAnsi="Tahoma" w:cs="Tahoma"/>
      <w:color w:val="000000" w:themeColor="text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8927226">
      <w:bodyDiv w:val="1"/>
      <w:marLeft w:val="0"/>
      <w:marRight w:val="0"/>
      <w:marTop w:val="0"/>
      <w:marBottom w:val="0"/>
      <w:divBdr>
        <w:top w:val="none" w:sz="0" w:space="0" w:color="auto"/>
        <w:left w:val="none" w:sz="0" w:space="0" w:color="auto"/>
        <w:bottom w:val="none" w:sz="0" w:space="0" w:color="auto"/>
        <w:right w:val="none" w:sz="0" w:space="0" w:color="auto"/>
      </w:divBdr>
      <w:divsChild>
        <w:div w:id="115685158">
          <w:marLeft w:val="0"/>
          <w:marRight w:val="0"/>
          <w:marTop w:val="0"/>
          <w:marBottom w:val="0"/>
          <w:divBdr>
            <w:top w:val="none" w:sz="0" w:space="0" w:color="auto"/>
            <w:left w:val="none" w:sz="0" w:space="0" w:color="auto"/>
            <w:bottom w:val="none" w:sz="0" w:space="0" w:color="auto"/>
            <w:right w:val="none" w:sz="0" w:space="0" w:color="auto"/>
          </w:divBdr>
          <w:divsChild>
            <w:div w:id="1411658585">
              <w:marLeft w:val="0"/>
              <w:marRight w:val="0"/>
              <w:marTop w:val="0"/>
              <w:marBottom w:val="0"/>
              <w:divBdr>
                <w:top w:val="none" w:sz="0" w:space="0" w:color="auto"/>
                <w:left w:val="none" w:sz="0" w:space="0" w:color="auto"/>
                <w:bottom w:val="none" w:sz="0" w:space="0" w:color="auto"/>
                <w:right w:val="none" w:sz="0" w:space="0" w:color="auto"/>
              </w:divBdr>
              <w:divsChild>
                <w:div w:id="1869026721">
                  <w:marLeft w:val="0"/>
                  <w:marRight w:val="0"/>
                  <w:marTop w:val="0"/>
                  <w:marBottom w:val="0"/>
                  <w:divBdr>
                    <w:top w:val="none" w:sz="0" w:space="0" w:color="auto"/>
                    <w:left w:val="none" w:sz="0" w:space="0" w:color="auto"/>
                    <w:bottom w:val="none" w:sz="0" w:space="0" w:color="auto"/>
                    <w:right w:val="none" w:sz="0" w:space="0" w:color="auto"/>
                  </w:divBdr>
                  <w:divsChild>
                    <w:div w:id="833758327">
                      <w:marLeft w:val="0"/>
                      <w:marRight w:val="0"/>
                      <w:marTop w:val="0"/>
                      <w:marBottom w:val="0"/>
                      <w:divBdr>
                        <w:top w:val="none" w:sz="0" w:space="0" w:color="auto"/>
                        <w:left w:val="none" w:sz="0" w:space="0" w:color="auto"/>
                        <w:bottom w:val="none" w:sz="0" w:space="0" w:color="auto"/>
                        <w:right w:val="none" w:sz="0" w:space="0" w:color="auto"/>
                      </w:divBdr>
                      <w:divsChild>
                        <w:div w:id="1342320107">
                          <w:marLeft w:val="-225"/>
                          <w:marRight w:val="-225"/>
                          <w:marTop w:val="0"/>
                          <w:marBottom w:val="0"/>
                          <w:divBdr>
                            <w:top w:val="none" w:sz="0" w:space="0" w:color="auto"/>
                            <w:left w:val="none" w:sz="0" w:space="0" w:color="auto"/>
                            <w:bottom w:val="none" w:sz="0" w:space="0" w:color="auto"/>
                            <w:right w:val="none" w:sz="0" w:space="0" w:color="auto"/>
                          </w:divBdr>
                          <w:divsChild>
                            <w:div w:id="553472718">
                              <w:marLeft w:val="0"/>
                              <w:marRight w:val="0"/>
                              <w:marTop w:val="0"/>
                              <w:marBottom w:val="0"/>
                              <w:divBdr>
                                <w:top w:val="none" w:sz="0" w:space="0" w:color="auto"/>
                                <w:left w:val="none" w:sz="0" w:space="0" w:color="auto"/>
                                <w:bottom w:val="none" w:sz="0" w:space="0" w:color="auto"/>
                                <w:right w:val="none" w:sz="0" w:space="0" w:color="auto"/>
                              </w:divBdr>
                              <w:divsChild>
                                <w:div w:id="151992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akefield.gov.uk/health-care-and-advice/public-health/mental-health-wellbeing/five-ways-to-positive-mental-wellbeing" TargetMode="External"/><Relationship Id="rId18" Type="http://schemas.openxmlformats.org/officeDocument/2006/relationships/hyperlink" Target="https://www.mind.org.uk/information-support/drugs-and-treatments/mindfulness/about-mindfulness/" TargetMode="External"/><Relationship Id="rId26" Type="http://schemas.openxmlformats.org/officeDocument/2006/relationships/hyperlink" Target="https://www.teacherspayteachers.com/" TargetMode="External"/><Relationship Id="rId39" Type="http://schemas.openxmlformats.org/officeDocument/2006/relationships/hyperlink" Target="https://www.kennedy-center.org/education/mo-willems/" TargetMode="External"/><Relationship Id="rId21" Type="http://schemas.openxmlformats.org/officeDocument/2006/relationships/image" Target="media/image3.png"/><Relationship Id="rId34" Type="http://schemas.openxmlformats.org/officeDocument/2006/relationships/hyperlink" Target="https://kinderart.com/" TargetMode="External"/><Relationship Id="rId42" Type="http://schemas.openxmlformats.org/officeDocument/2006/relationships/hyperlink" Target="https://www.nhs.uk/oneyou/every-mind-matters/coronavirus-covid-19-anxiety-tips/" TargetMode="External"/><Relationship Id="rId47" Type="http://schemas.openxmlformats.org/officeDocument/2006/relationships/hyperlink" Target="http://www.adamspsychologyservices.co.uk/uploads/1/1/4/8/11487073/coping_with_corona_-_aps_resource_pack.pdf" TargetMode="External"/><Relationship Id="rId50" Type="http://schemas.openxmlformats.org/officeDocument/2006/relationships/hyperlink" Target="https://www.unicef.org/coronavirus/how-teachers-can-talk-children-about-coronavirus-disease-covid-19" TargetMode="External"/><Relationship Id="rId55" Type="http://schemas.openxmlformats.org/officeDocument/2006/relationships/image" Target="media/image4.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www.mind.org.uk/information-support/tips-for-everyday-living/relaxation/relaxation-tips/" TargetMode="External"/><Relationship Id="rId20" Type="http://schemas.openxmlformats.org/officeDocument/2006/relationships/hyperlink" Target="https://www.mind.org.uk/information-support/drugs-and-treatments/mindfulness/about-mindfulness/" TargetMode="External"/><Relationship Id="rId29" Type="http://schemas.openxmlformats.org/officeDocument/2006/relationships/hyperlink" Target="https://www.modulo.app/covid19" TargetMode="External"/><Relationship Id="rId41" Type="http://schemas.openxmlformats.org/officeDocument/2006/relationships/hyperlink" Target="https://www.childrenscommissioner.gov.uk/wp-content/uploads/2020/03/cco-childrens-guide-to-coronavirus.pdf" TargetMode="External"/><Relationship Id="rId54" Type="http://schemas.openxmlformats.org/officeDocument/2006/relationships/hyperlink" Target="https://www.youtube.com/user/CosmicKidsYoga" TargetMode="External"/><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nhs.uk/live-well/exercise/" TargetMode="External"/><Relationship Id="rId24" Type="http://schemas.openxmlformats.org/officeDocument/2006/relationships/hyperlink" Target="https://uk.ixl.com/" TargetMode="External"/><Relationship Id="rId32" Type="http://schemas.openxmlformats.org/officeDocument/2006/relationships/hyperlink" Target="https://www.nasa.gov/kidsclub/index.html" TargetMode="External"/><Relationship Id="rId37" Type="http://schemas.openxmlformats.org/officeDocument/2006/relationships/hyperlink" Target="https://chatterpack.net/blogs/blog/resources-list-for-home-learning" TargetMode="External"/><Relationship Id="rId40" Type="http://schemas.openxmlformats.org/officeDocument/2006/relationships/hyperlink" Target="https://www.mind.org.hk/wp-content/uploads/2020/02/ResponseCoronavirusENG6.2.2020-.pdf" TargetMode="External"/><Relationship Id="rId45" Type="http://schemas.openxmlformats.org/officeDocument/2006/relationships/hyperlink" Target="https://www.samaritans.org/how-we-can-help/support-and-information/if-youre-having-difficult-time/signs-you-may-be-struggling-cope/practical-ways-help-yourself-cope/" TargetMode="External"/><Relationship Id="rId53" Type="http://schemas.openxmlformats.org/officeDocument/2006/relationships/hyperlink" Target="https://www.youtube.com/channel/UCAxW1XT0iEJo0TYlRfn6rYQ" TargetMode="External"/><Relationship Id="rId58" Type="http://schemas.openxmlformats.org/officeDocument/2006/relationships/hyperlink" Target="https://youngminds.org.uk/blog/what-to-do-if-you-re-anxious-about-coronavirus/" TargetMode="External"/><Relationship Id="rId5" Type="http://schemas.openxmlformats.org/officeDocument/2006/relationships/webSettings" Target="webSettings.xml"/><Relationship Id="rId15" Type="http://schemas.openxmlformats.org/officeDocument/2006/relationships/hyperlink" Target="https://www.mind.org.uk/information-support/tips-for-everyday-living/relaxation/relaxation-tips/" TargetMode="External"/><Relationship Id="rId23" Type="http://schemas.openxmlformats.org/officeDocument/2006/relationships/hyperlink" Target="https://www.gov.uk/government/publications/coronavirus-covid-19-online-education-resources/coronavirus-covid-19-list-of-online-education-resources-for-home-education" TargetMode="External"/><Relationship Id="rId28" Type="http://schemas.openxmlformats.org/officeDocument/2006/relationships/hyperlink" Target="https://www.khanacademy.org/" TargetMode="External"/><Relationship Id="rId36" Type="http://schemas.openxmlformats.org/officeDocument/2006/relationships/hyperlink" Target="https://www.teachertoolkit.co.uk/2020/03/15/how-to-teach-online/" TargetMode="External"/><Relationship Id="rId49" Type="http://schemas.openxmlformats.org/officeDocument/2006/relationships/hyperlink" Target="https://protect-eu.mimecast.com/s/oKvxCRgqqfv4r7GCqnXTP?domain=childmind.org/" TargetMode="External"/><Relationship Id="rId57" Type="http://schemas.openxmlformats.org/officeDocument/2006/relationships/hyperlink" Target="https://www.epinsight.com/post/managing-stress-self-care-during-the-coronavirus-crisis" TargetMode="External"/><Relationship Id="rId61" Type="http://schemas.openxmlformats.org/officeDocument/2006/relationships/header" Target="header2.xml"/><Relationship Id="rId10" Type="http://schemas.openxmlformats.org/officeDocument/2006/relationships/hyperlink" Target="https://www.nhs.uk/live-well/sleep-and-tiredness/" TargetMode="External"/><Relationship Id="rId19" Type="http://schemas.openxmlformats.org/officeDocument/2006/relationships/hyperlink" Target="https://s3-eu-west-1.amazonaws.com/yoomee-mhabitat-portal-production/store/4631c3ac3a1ad35f83d3a792ddfa7609fc541d0efd071013bd58aa4b7c0f" TargetMode="External"/><Relationship Id="rId31" Type="http://schemas.openxmlformats.org/officeDocument/2006/relationships/hyperlink" Target="https://www.exploratorium.edu/learn" TargetMode="External"/><Relationship Id="rId44" Type="http://schemas.openxmlformats.org/officeDocument/2006/relationships/hyperlink" Target="https://www.who.int/docs/default-source/coronaviruse/coping-with-stress.pdf?sfvrsn=9845bc3a_2" TargetMode="External"/><Relationship Id="rId52" Type="http://schemas.openxmlformats.org/officeDocument/2006/relationships/hyperlink" Target="https://protect-eu.mimecast.com/s/eKG5CVmxxHxqlO2skX_QI?domain=carolgraysocialstories.com"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nhs.uk/live-well/eat-well/" TargetMode="External"/><Relationship Id="rId14" Type="http://schemas.openxmlformats.org/officeDocument/2006/relationships/hyperlink" Target="https://www.baps.org.uk/content/uploads/2020/03/FACE-COVID-by-Russ-Harris-pdf-pdf.pdf" TargetMode="External"/><Relationship Id="rId22" Type="http://schemas.openxmlformats.org/officeDocument/2006/relationships/hyperlink" Target="https://www.bps.org.uk/sites/www.bps.org.uk/files/Policy/Policy%20-%20Files/Coronavirus%20and%20UK%20schools%20closures%20-%20support%20and%20advice.pdf" TargetMode="External"/><Relationship Id="rId27" Type="http://schemas.openxmlformats.org/officeDocument/2006/relationships/hyperlink" Target="https://www.brainpop.com/" TargetMode="External"/><Relationship Id="rId30" Type="http://schemas.openxmlformats.org/officeDocument/2006/relationships/hyperlink" Target="https://mysteryscience.com/" TargetMode="External"/><Relationship Id="rId35" Type="http://schemas.openxmlformats.org/officeDocument/2006/relationships/hyperlink" Target="https://www.gonoodle.com/" TargetMode="External"/><Relationship Id="rId43" Type="http://schemas.openxmlformats.org/officeDocument/2006/relationships/hyperlink" Target="https://www.nhs.uk/conditions/stress-anxiety-depression/mindfulness/" TargetMode="External"/><Relationship Id="rId48" Type="http://schemas.openxmlformats.org/officeDocument/2006/relationships/hyperlink" Target="https://protect-eu.mimecast.com/s/igDhCQ1ppFkv6zXUk9uam?domain=youngminds.org.uk/" TargetMode="External"/><Relationship Id="rId56" Type="http://schemas.openxmlformats.org/officeDocument/2006/relationships/image" Target="media/image5.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bps.org.uk/news-and-policy/bps-highlights-importance-talking-children-about-coronavirus" TargetMode="External"/><Relationship Id="rId3"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hyperlink" Target="https://s3-eu-west-1.amazonaws.com/yoomee-mhabitat-portal-production/store/4631c3ac3a1ad35f83d3a792ddfa7609fc541d0efd071013bd58aa4b7c0f" TargetMode="External"/><Relationship Id="rId25" Type="http://schemas.openxmlformats.org/officeDocument/2006/relationships/hyperlink" Target="https://outschool.com/" TargetMode="External"/><Relationship Id="rId33" Type="http://schemas.openxmlformats.org/officeDocument/2006/relationships/hyperlink" Target="https://www.deepspacesparkle.com/" TargetMode="External"/><Relationship Id="rId38" Type="http://schemas.openxmlformats.org/officeDocument/2006/relationships/hyperlink" Target="https://www.youtube.com/channel/UCAxW1XT0iEJo0TYlRfn6rYQ" TargetMode="External"/><Relationship Id="rId46" Type="http://schemas.openxmlformats.org/officeDocument/2006/relationships/hyperlink" Target="https://www.apa.org/research/action/speaking-of-psychology/coronavirus-anxiety" TargetMode="External"/><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http://www.google.co.uk/url?sa=i&amp;rct=j&amp;q=&amp;esrc=s&amp;source=images&amp;cd=&amp;cad=rja&amp;uact=8&amp;ved=0ahUKEwjR-MaawKnVAhWLJlAKHWA9BWAQjRwIBw&amp;url=/url?sa%3Di%26rct%3Dj%26q%3D%26esrc%3Ds%26source%3Dimages%26cd%3D%26cad%3Drja%26uact%3D8%26ved%3D%26url%3Dhttps://www.wakefieldbusinessweek.co.uk/about%26psig%3DAFQjCNFMXP7tJC8XCM9LnYtSFY1c-M5yNg%26ust%3D1501246239552707&amp;psig=AFQjCNFMXP7tJC8XCM9LnYtSFY1c-M5yNg&amp;ust=1501246239552707" TargetMode="External"/><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shephard\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0</TotalTime>
  <Pages>14</Pages>
  <Words>1293</Words>
  <Characters>12709</Characters>
  <Application>Microsoft Office Word</Application>
  <DocSecurity>4</DocSecurity>
  <Lines>105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Shephard, Holly</dc:creator>
  <cp:lastModifiedBy>Kerry McKenna</cp:lastModifiedBy>
  <cp:revision>2</cp:revision>
  <dcterms:created xsi:type="dcterms:W3CDTF">2020-04-23T14:45:00Z</dcterms:created>
  <dcterms:modified xsi:type="dcterms:W3CDTF">2020-04-23T14:45:00Z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